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681" w:rsidRDefault="00B3423D" w:rsidP="00467681">
      <w:pPr>
        <w:widowControl w:val="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Supplementary Table 1</w:t>
      </w:r>
      <w:r w:rsidR="00467681">
        <w:rPr>
          <w:rFonts w:ascii="Times New Roman" w:hAnsi="Times New Roman"/>
        </w:rPr>
        <w:t>.</w:t>
      </w:r>
      <w:proofErr w:type="gramEnd"/>
      <w:r w:rsidR="00467681">
        <w:rPr>
          <w:rFonts w:ascii="Times New Roman" w:hAnsi="Times New Roman"/>
        </w:rPr>
        <w:t xml:space="preserve"> </w:t>
      </w:r>
      <w:proofErr w:type="gramStart"/>
      <w:r w:rsidR="00467681">
        <w:rPr>
          <w:rFonts w:ascii="Times New Roman" w:hAnsi="Times New Roman"/>
        </w:rPr>
        <w:t xml:space="preserve">Correlations and regressions to predict action in </w:t>
      </w:r>
      <w:r w:rsidR="009F5C30">
        <w:rPr>
          <w:rFonts w:ascii="Times New Roman" w:hAnsi="Times New Roman"/>
        </w:rPr>
        <w:t>the full sample</w:t>
      </w:r>
      <w:r w:rsidR="00467681">
        <w:rPr>
          <w:rFonts w:ascii="Times New Roman" w:hAnsi="Times New Roman"/>
        </w:rPr>
        <w:t>.</w:t>
      </w:r>
      <w:proofErr w:type="gramEnd"/>
    </w:p>
    <w:p w:rsidR="00467681" w:rsidRDefault="00467681" w:rsidP="00467681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</w:t>
      </w:r>
    </w:p>
    <w:p w:rsidR="00467681" w:rsidRDefault="00467681" w:rsidP="00467681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Study 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Study 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Study 3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Study 4</w:t>
      </w:r>
    </w:p>
    <w:p w:rsidR="00237778" w:rsidRDefault="00237778" w:rsidP="00237778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Physical activity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Bowel screening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Smoking initiation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Covid-19 protection </w:t>
      </w:r>
    </w:p>
    <w:p w:rsidR="00467681" w:rsidRDefault="00467681" w:rsidP="00467681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</w:t>
      </w:r>
      <w:r>
        <w:rPr>
          <w:rFonts w:ascii="Times New Roman" w:hAnsi="Times New Roman"/>
        </w:rPr>
        <w:tab/>
      </w:r>
    </w:p>
    <w:p w:rsidR="00467681" w:rsidRDefault="00467681" w:rsidP="00467681">
      <w:pPr>
        <w:widowControl w:val="0"/>
        <w:rPr>
          <w:rFonts w:ascii="Times New Roman" w:hAnsi="Times New Roman"/>
          <w:i/>
        </w:rPr>
      </w:pPr>
      <w:r>
        <w:rPr>
          <w:rFonts w:ascii="Times New Roman" w:hAnsi="Times New Roman"/>
        </w:rPr>
        <w:t>Predictor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i/>
        </w:rPr>
        <w:tab/>
        <w:t>B</w:t>
      </w:r>
      <w:r>
        <w:rPr>
          <w:rFonts w:ascii="Times New Roman" w:hAnsi="Times New Roman"/>
          <w:i/>
        </w:rPr>
        <w:tab/>
        <w:t>SE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r</w:t>
      </w:r>
      <w:r>
        <w:rPr>
          <w:rFonts w:ascii="Times New Roman" w:hAnsi="Times New Roman"/>
          <w:i/>
        </w:rPr>
        <w:tab/>
        <w:t>OR</w:t>
      </w:r>
      <w:r>
        <w:rPr>
          <w:rFonts w:ascii="Times New Roman" w:hAnsi="Times New Roman"/>
          <w:i/>
        </w:rPr>
        <w:tab/>
        <w:t>95%CI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r</w:t>
      </w:r>
      <w:r>
        <w:rPr>
          <w:rFonts w:ascii="Times New Roman" w:hAnsi="Times New Roman"/>
          <w:i/>
        </w:rPr>
        <w:tab/>
        <w:t>OR</w:t>
      </w:r>
      <w:r>
        <w:rPr>
          <w:rFonts w:ascii="Times New Roman" w:hAnsi="Times New Roman"/>
          <w:i/>
        </w:rPr>
        <w:tab/>
        <w:t>95%CI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r</w:t>
      </w:r>
      <w:r>
        <w:rPr>
          <w:rFonts w:ascii="Times New Roman" w:hAnsi="Times New Roman"/>
          <w:i/>
        </w:rPr>
        <w:tab/>
        <w:t>OR</w:t>
      </w:r>
      <w:r>
        <w:rPr>
          <w:rFonts w:ascii="Times New Roman" w:hAnsi="Times New Roman"/>
          <w:i/>
        </w:rPr>
        <w:tab/>
        <w:t>95%CI</w:t>
      </w:r>
    </w:p>
    <w:p w:rsidR="00467681" w:rsidRDefault="00467681" w:rsidP="00467681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</w:t>
      </w:r>
    </w:p>
    <w:p w:rsidR="00467681" w:rsidRDefault="00B70147" w:rsidP="00467681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Attitude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.37</w:t>
      </w:r>
      <w:r w:rsidR="00467681">
        <w:rPr>
          <w:rFonts w:ascii="Times New Roman" w:hAnsi="Times New Roman"/>
        </w:rPr>
        <w:t>**</w:t>
      </w:r>
      <w:r w:rsidR="00A36329">
        <w:rPr>
          <w:rFonts w:ascii="Times New Roman" w:hAnsi="Times New Roman"/>
        </w:rPr>
        <w:tab/>
        <w:t>.102</w:t>
      </w:r>
      <w:r w:rsidR="00A36329">
        <w:rPr>
          <w:rFonts w:ascii="Times New Roman" w:hAnsi="Times New Roman"/>
        </w:rPr>
        <w:tab/>
        <w:t>.078</w:t>
      </w:r>
      <w:r w:rsidR="00F61D9B">
        <w:rPr>
          <w:rFonts w:ascii="Times New Roman" w:hAnsi="Times New Roman"/>
        </w:rPr>
        <w:tab/>
      </w:r>
      <w:r w:rsidR="00F61D9B">
        <w:rPr>
          <w:rFonts w:ascii="Times New Roman" w:hAnsi="Times New Roman"/>
        </w:rPr>
        <w:tab/>
      </w:r>
      <w:r w:rsidR="00F61D9B">
        <w:rPr>
          <w:rFonts w:ascii="Times New Roman" w:hAnsi="Times New Roman"/>
        </w:rPr>
        <w:tab/>
        <w:t>0.14**</w:t>
      </w:r>
      <w:r w:rsidR="00F61D9B">
        <w:rPr>
          <w:rFonts w:ascii="Times New Roman" w:hAnsi="Times New Roman"/>
        </w:rPr>
        <w:tab/>
        <w:t>0.74</w:t>
      </w:r>
      <w:r w:rsidR="00F61D9B">
        <w:rPr>
          <w:rFonts w:ascii="Times New Roman" w:hAnsi="Times New Roman"/>
        </w:rPr>
        <w:tab/>
        <w:t>0.37</w:t>
      </w:r>
      <w:r w:rsidR="00467681">
        <w:rPr>
          <w:rFonts w:ascii="Times New Roman" w:hAnsi="Times New Roman"/>
        </w:rPr>
        <w:t xml:space="preserve">, </w:t>
      </w:r>
      <w:r w:rsidR="00F61D9B">
        <w:rPr>
          <w:rFonts w:ascii="Times New Roman" w:hAnsi="Times New Roman"/>
        </w:rPr>
        <w:t>1.46</w:t>
      </w:r>
      <w:r w:rsidR="00467681">
        <w:rPr>
          <w:rFonts w:ascii="Times New Roman" w:hAnsi="Times New Roman"/>
        </w:rPr>
        <w:tab/>
      </w:r>
      <w:r w:rsidR="00467681">
        <w:rPr>
          <w:rFonts w:ascii="Times New Roman" w:hAnsi="Times New Roman"/>
        </w:rPr>
        <w:tab/>
      </w:r>
      <w:r w:rsidR="00467681">
        <w:rPr>
          <w:rFonts w:ascii="Times New Roman" w:hAnsi="Times New Roman"/>
        </w:rPr>
        <w:tab/>
      </w:r>
    </w:p>
    <w:p w:rsidR="00467681" w:rsidRDefault="00467681" w:rsidP="00467681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Cognitive attitude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E2CE8">
        <w:rPr>
          <w:rFonts w:ascii="Times New Roman" w:hAnsi="Times New Roman"/>
        </w:rPr>
        <w:t>0.05**</w:t>
      </w:r>
      <w:r w:rsidR="00BE2CE8">
        <w:rPr>
          <w:rFonts w:ascii="Times New Roman" w:hAnsi="Times New Roman"/>
        </w:rPr>
        <w:tab/>
        <w:t>0.82</w:t>
      </w:r>
      <w:r w:rsidR="00BE2CE8">
        <w:rPr>
          <w:rFonts w:ascii="Times New Roman" w:hAnsi="Times New Roman"/>
        </w:rPr>
        <w:tab/>
        <w:t>0.67</w:t>
      </w:r>
      <w:r>
        <w:rPr>
          <w:rFonts w:ascii="Times New Roman" w:hAnsi="Times New Roman"/>
        </w:rPr>
        <w:t xml:space="preserve">, </w:t>
      </w:r>
      <w:r w:rsidR="00BE2CE8">
        <w:rPr>
          <w:rFonts w:ascii="Times New Roman" w:hAnsi="Times New Roman"/>
        </w:rPr>
        <w:t>1.00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0.18</w:t>
      </w:r>
      <w:r w:rsidR="00424E3D">
        <w:rPr>
          <w:rFonts w:ascii="Times New Roman" w:hAnsi="Times New Roman"/>
        </w:rPr>
        <w:t>**</w:t>
      </w:r>
      <w:r w:rsidR="00424E3D">
        <w:rPr>
          <w:rFonts w:ascii="Times New Roman" w:hAnsi="Times New Roman"/>
        </w:rPr>
        <w:tab/>
        <w:t>0.97</w:t>
      </w:r>
      <w:r w:rsidR="00424E3D">
        <w:rPr>
          <w:rFonts w:ascii="Times New Roman" w:hAnsi="Times New Roman"/>
        </w:rPr>
        <w:tab/>
        <w:t>0.84, 1.12</w:t>
      </w:r>
    </w:p>
    <w:p w:rsidR="00467681" w:rsidRDefault="00467681" w:rsidP="00467681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Affective attitude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E2CE8">
        <w:rPr>
          <w:rFonts w:ascii="Times New Roman" w:hAnsi="Times New Roman"/>
        </w:rPr>
        <w:t>0.15**</w:t>
      </w:r>
      <w:r w:rsidR="00BE2CE8">
        <w:rPr>
          <w:rFonts w:ascii="Times New Roman" w:hAnsi="Times New Roman"/>
        </w:rPr>
        <w:tab/>
        <w:t>1.35**</w:t>
      </w:r>
      <w:r>
        <w:rPr>
          <w:rFonts w:ascii="Times New Roman" w:hAnsi="Times New Roman"/>
        </w:rPr>
        <w:tab/>
      </w:r>
      <w:r w:rsidR="00BE2CE8">
        <w:rPr>
          <w:rFonts w:ascii="Times New Roman" w:hAnsi="Times New Roman"/>
        </w:rPr>
        <w:t>1.13</w:t>
      </w:r>
      <w:r>
        <w:rPr>
          <w:rFonts w:ascii="Times New Roman" w:hAnsi="Times New Roman"/>
        </w:rPr>
        <w:t>, 1.</w:t>
      </w:r>
      <w:r w:rsidR="00BE2CE8">
        <w:rPr>
          <w:rFonts w:ascii="Times New Roman" w:hAnsi="Times New Roman"/>
        </w:rPr>
        <w:t>6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0.16</w:t>
      </w:r>
      <w:r w:rsidR="00424E3D">
        <w:rPr>
          <w:rFonts w:ascii="Times New Roman" w:hAnsi="Times New Roman"/>
        </w:rPr>
        <w:t>**</w:t>
      </w:r>
      <w:r w:rsidR="00424E3D">
        <w:rPr>
          <w:rFonts w:ascii="Times New Roman" w:hAnsi="Times New Roman"/>
        </w:rPr>
        <w:tab/>
        <w:t>0.97</w:t>
      </w:r>
      <w:r w:rsidR="00424E3D">
        <w:rPr>
          <w:rFonts w:ascii="Times New Roman" w:hAnsi="Times New Roman"/>
        </w:rPr>
        <w:tab/>
        <w:t>0.90, 1.05</w:t>
      </w:r>
    </w:p>
    <w:p w:rsidR="00467681" w:rsidRDefault="00B70147" w:rsidP="00467681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Subjective Norm</w:t>
      </w:r>
      <w:r>
        <w:rPr>
          <w:rFonts w:ascii="Times New Roman" w:hAnsi="Times New Roman"/>
        </w:rPr>
        <w:tab/>
        <w:t>.</w:t>
      </w:r>
      <w:r w:rsidR="009D2ACC">
        <w:rPr>
          <w:rFonts w:ascii="Times New Roman" w:hAnsi="Times New Roman"/>
        </w:rPr>
        <w:t>30</w:t>
      </w:r>
      <w:r>
        <w:rPr>
          <w:rFonts w:ascii="Times New Roman" w:hAnsi="Times New Roman"/>
        </w:rPr>
        <w:t>*</w:t>
      </w:r>
      <w:r w:rsidR="00467681">
        <w:rPr>
          <w:rFonts w:ascii="Times New Roman" w:hAnsi="Times New Roman"/>
        </w:rPr>
        <w:t>*</w:t>
      </w:r>
      <w:r w:rsidR="00A36329">
        <w:rPr>
          <w:rFonts w:ascii="Times New Roman" w:hAnsi="Times New Roman"/>
        </w:rPr>
        <w:tab/>
        <w:t>.121</w:t>
      </w:r>
      <w:r w:rsidR="00A36329">
        <w:rPr>
          <w:rFonts w:ascii="Times New Roman" w:hAnsi="Times New Roman"/>
        </w:rPr>
        <w:tab/>
        <w:t>.055</w:t>
      </w:r>
      <w:r w:rsidR="00F61D9B">
        <w:rPr>
          <w:rFonts w:ascii="Times New Roman" w:hAnsi="Times New Roman"/>
        </w:rPr>
        <w:tab/>
      </w:r>
      <w:r w:rsidR="00F61D9B">
        <w:rPr>
          <w:rFonts w:ascii="Times New Roman" w:hAnsi="Times New Roman"/>
        </w:rPr>
        <w:tab/>
      </w:r>
      <w:r w:rsidR="00F61D9B">
        <w:rPr>
          <w:rFonts w:ascii="Times New Roman" w:hAnsi="Times New Roman"/>
        </w:rPr>
        <w:tab/>
        <w:t>0.14**</w:t>
      </w:r>
      <w:r w:rsidR="00F61D9B">
        <w:rPr>
          <w:rFonts w:ascii="Times New Roman" w:hAnsi="Times New Roman"/>
        </w:rPr>
        <w:tab/>
        <w:t>1.51</w:t>
      </w:r>
      <w:r w:rsidR="00F61D9B">
        <w:rPr>
          <w:rFonts w:ascii="Times New Roman" w:hAnsi="Times New Roman"/>
        </w:rPr>
        <w:tab/>
        <w:t>0.90</w:t>
      </w:r>
      <w:r w:rsidR="00467681">
        <w:rPr>
          <w:rFonts w:ascii="Times New Roman" w:hAnsi="Times New Roman"/>
        </w:rPr>
        <w:t xml:space="preserve">, </w:t>
      </w:r>
      <w:r w:rsidR="00F61D9B">
        <w:rPr>
          <w:rFonts w:ascii="Times New Roman" w:hAnsi="Times New Roman"/>
        </w:rPr>
        <w:t>2.56</w:t>
      </w:r>
      <w:r w:rsidR="00467681">
        <w:rPr>
          <w:rFonts w:ascii="Times New Roman" w:hAnsi="Times New Roman"/>
        </w:rPr>
        <w:tab/>
      </w:r>
    </w:p>
    <w:p w:rsidR="00467681" w:rsidRDefault="00467681" w:rsidP="00467681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Injunctive norm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E2CE8">
        <w:rPr>
          <w:rFonts w:ascii="Times New Roman" w:hAnsi="Times New Roman"/>
        </w:rPr>
        <w:t>0.13**</w:t>
      </w:r>
      <w:r w:rsidR="00BE2CE8">
        <w:rPr>
          <w:rFonts w:ascii="Times New Roman" w:hAnsi="Times New Roman"/>
        </w:rPr>
        <w:tab/>
        <w:t>0.95</w:t>
      </w:r>
      <w:r w:rsidR="00BE2CE8">
        <w:rPr>
          <w:rFonts w:ascii="Times New Roman" w:hAnsi="Times New Roman"/>
        </w:rPr>
        <w:tab/>
        <w:t>0.75</w:t>
      </w:r>
      <w:r>
        <w:rPr>
          <w:rFonts w:ascii="Times New Roman" w:hAnsi="Times New Roman"/>
        </w:rPr>
        <w:t>, 1.2</w:t>
      </w:r>
      <w:r w:rsidR="00BE2CE8">
        <w:rPr>
          <w:rFonts w:ascii="Times New Roman" w:hAnsi="Times New Roman"/>
        </w:rPr>
        <w:t>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0.15*</w:t>
      </w:r>
      <w:r w:rsidR="00424E3D">
        <w:rPr>
          <w:rFonts w:ascii="Times New Roman" w:hAnsi="Times New Roman"/>
        </w:rPr>
        <w:t>*</w:t>
      </w:r>
      <w:r w:rsidR="00424E3D">
        <w:rPr>
          <w:rFonts w:ascii="Times New Roman" w:hAnsi="Times New Roman"/>
        </w:rPr>
        <w:tab/>
        <w:t>1.00</w:t>
      </w:r>
      <w:r w:rsidR="00424E3D">
        <w:rPr>
          <w:rFonts w:ascii="Times New Roman" w:hAnsi="Times New Roman"/>
        </w:rPr>
        <w:tab/>
        <w:t>0.93, 1.07</w:t>
      </w:r>
    </w:p>
    <w:p w:rsidR="00467681" w:rsidRDefault="00467681" w:rsidP="00467681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Descriptive norm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E2CE8">
        <w:rPr>
          <w:rFonts w:ascii="Times New Roman" w:hAnsi="Times New Roman"/>
        </w:rPr>
        <w:t>0.21**</w:t>
      </w:r>
      <w:r w:rsidR="00BE2CE8">
        <w:rPr>
          <w:rFonts w:ascii="Times New Roman" w:hAnsi="Times New Roman"/>
        </w:rPr>
        <w:tab/>
        <w:t>1.71</w:t>
      </w:r>
      <w:r>
        <w:rPr>
          <w:rFonts w:ascii="Times New Roman" w:hAnsi="Times New Roman"/>
        </w:rPr>
        <w:t>**</w:t>
      </w:r>
      <w:r>
        <w:rPr>
          <w:rFonts w:ascii="Times New Roman" w:hAnsi="Times New Roman"/>
        </w:rPr>
        <w:tab/>
        <w:t>1.</w:t>
      </w:r>
      <w:r w:rsidR="00BE2CE8">
        <w:rPr>
          <w:rFonts w:ascii="Times New Roman" w:hAnsi="Times New Roman"/>
        </w:rPr>
        <w:t>4</w:t>
      </w:r>
      <w:r>
        <w:rPr>
          <w:rFonts w:ascii="Times New Roman" w:hAnsi="Times New Roman"/>
        </w:rPr>
        <w:t>9, 1.</w:t>
      </w:r>
      <w:r w:rsidR="00BE2CE8">
        <w:rPr>
          <w:rFonts w:ascii="Times New Roman" w:hAnsi="Times New Roman"/>
        </w:rPr>
        <w:t>97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0.22*</w:t>
      </w:r>
      <w:r w:rsidR="00424E3D">
        <w:rPr>
          <w:rFonts w:ascii="Times New Roman" w:hAnsi="Times New Roman"/>
        </w:rPr>
        <w:t>*</w:t>
      </w:r>
      <w:r w:rsidR="00424E3D">
        <w:rPr>
          <w:rFonts w:ascii="Times New Roman" w:hAnsi="Times New Roman"/>
        </w:rPr>
        <w:tab/>
        <w:t>1.19**</w:t>
      </w:r>
      <w:r w:rsidR="00424E3D">
        <w:rPr>
          <w:rFonts w:ascii="Times New Roman" w:hAnsi="Times New Roman"/>
        </w:rPr>
        <w:tab/>
        <w:t>1.08, 1.32</w:t>
      </w:r>
    </w:p>
    <w:p w:rsidR="00467681" w:rsidRDefault="00B70147" w:rsidP="00467681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PBC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.44*</w:t>
      </w:r>
      <w:r w:rsidR="00467681">
        <w:rPr>
          <w:rFonts w:ascii="Times New Roman" w:hAnsi="Times New Roman"/>
        </w:rPr>
        <w:t>*</w:t>
      </w:r>
      <w:r w:rsidR="00467681">
        <w:rPr>
          <w:rFonts w:ascii="Times New Roman" w:hAnsi="Times New Roman"/>
        </w:rPr>
        <w:tab/>
        <w:t>.</w:t>
      </w:r>
      <w:r w:rsidR="00A36329">
        <w:rPr>
          <w:rFonts w:ascii="Times New Roman" w:hAnsi="Times New Roman"/>
        </w:rPr>
        <w:t>177**</w:t>
      </w:r>
      <w:r w:rsidR="00A36329">
        <w:rPr>
          <w:rFonts w:ascii="Times New Roman" w:hAnsi="Times New Roman"/>
        </w:rPr>
        <w:tab/>
        <w:t>.058</w:t>
      </w:r>
      <w:r w:rsidR="00F61D9B">
        <w:rPr>
          <w:rFonts w:ascii="Times New Roman" w:hAnsi="Times New Roman"/>
        </w:rPr>
        <w:tab/>
      </w:r>
      <w:r w:rsidR="00F61D9B">
        <w:rPr>
          <w:rFonts w:ascii="Times New Roman" w:hAnsi="Times New Roman"/>
        </w:rPr>
        <w:tab/>
      </w:r>
      <w:r w:rsidR="00F61D9B">
        <w:rPr>
          <w:rFonts w:ascii="Times New Roman" w:hAnsi="Times New Roman"/>
        </w:rPr>
        <w:tab/>
        <w:t>0.13**</w:t>
      </w:r>
      <w:r w:rsidR="00F61D9B">
        <w:rPr>
          <w:rFonts w:ascii="Times New Roman" w:hAnsi="Times New Roman"/>
        </w:rPr>
        <w:tab/>
        <w:t>1.00</w:t>
      </w:r>
      <w:r w:rsidR="00F61D9B">
        <w:rPr>
          <w:rFonts w:ascii="Times New Roman" w:hAnsi="Times New Roman"/>
        </w:rPr>
        <w:tab/>
        <w:t>0.63</w:t>
      </w:r>
      <w:r w:rsidR="00467681">
        <w:rPr>
          <w:rFonts w:ascii="Times New Roman" w:hAnsi="Times New Roman"/>
        </w:rPr>
        <w:t xml:space="preserve">, </w:t>
      </w:r>
      <w:r w:rsidR="00F61D9B">
        <w:rPr>
          <w:rFonts w:ascii="Times New Roman" w:hAnsi="Times New Roman"/>
        </w:rPr>
        <w:t>1.59</w:t>
      </w:r>
      <w:r w:rsidR="00467681">
        <w:rPr>
          <w:rFonts w:ascii="Times New Roman" w:hAnsi="Times New Roman"/>
        </w:rPr>
        <w:tab/>
      </w:r>
    </w:p>
    <w:p w:rsidR="00467681" w:rsidRDefault="00467681" w:rsidP="00467681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Capacity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E2CE8">
        <w:rPr>
          <w:rFonts w:ascii="Times New Roman" w:hAnsi="Times New Roman"/>
        </w:rPr>
        <w:t>0.16**</w:t>
      </w:r>
      <w:r w:rsidR="00BE2CE8">
        <w:rPr>
          <w:rFonts w:ascii="Times New Roman" w:hAnsi="Times New Roman"/>
        </w:rPr>
        <w:tab/>
        <w:t>1.28**</w:t>
      </w:r>
      <w:r>
        <w:rPr>
          <w:rFonts w:ascii="Times New Roman" w:hAnsi="Times New Roman"/>
        </w:rPr>
        <w:tab/>
        <w:t>1.</w:t>
      </w:r>
      <w:r w:rsidR="00BE2CE8">
        <w:rPr>
          <w:rFonts w:ascii="Times New Roman" w:hAnsi="Times New Roman"/>
        </w:rPr>
        <w:t>10</w:t>
      </w:r>
      <w:r>
        <w:rPr>
          <w:rFonts w:ascii="Times New Roman" w:hAnsi="Times New Roman"/>
        </w:rPr>
        <w:t>, 1.</w:t>
      </w:r>
      <w:r w:rsidR="00BE2CE8">
        <w:rPr>
          <w:rFonts w:ascii="Times New Roman" w:hAnsi="Times New Roman"/>
        </w:rPr>
        <w:t>48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0.23**</w:t>
      </w:r>
      <w:r>
        <w:rPr>
          <w:rFonts w:ascii="Times New Roman" w:hAnsi="Times New Roman"/>
        </w:rPr>
        <w:tab/>
        <w:t>1.1</w:t>
      </w:r>
      <w:r w:rsidR="00424E3D">
        <w:rPr>
          <w:rFonts w:ascii="Times New Roman" w:hAnsi="Times New Roman"/>
        </w:rPr>
        <w:t>3*</w:t>
      </w:r>
      <w:r w:rsidR="00424E3D">
        <w:rPr>
          <w:rFonts w:ascii="Times New Roman" w:hAnsi="Times New Roman"/>
        </w:rPr>
        <w:tab/>
        <w:t>1.01, 1.27</w:t>
      </w:r>
    </w:p>
    <w:p w:rsidR="00467681" w:rsidRDefault="00467681" w:rsidP="00467681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Autonomy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E2CE8">
        <w:rPr>
          <w:rFonts w:ascii="Times New Roman" w:hAnsi="Times New Roman"/>
        </w:rPr>
        <w:t>0.08**</w:t>
      </w:r>
      <w:r>
        <w:rPr>
          <w:rFonts w:ascii="Times New Roman" w:hAnsi="Times New Roman"/>
        </w:rPr>
        <w:tab/>
      </w:r>
      <w:r w:rsidR="00BE2CE8">
        <w:rPr>
          <w:rFonts w:ascii="Times New Roman" w:hAnsi="Times New Roman"/>
        </w:rPr>
        <w:t>0.92</w:t>
      </w:r>
      <w:r w:rsidR="00BE2CE8">
        <w:rPr>
          <w:rFonts w:ascii="Times New Roman" w:hAnsi="Times New Roman"/>
        </w:rPr>
        <w:tab/>
        <w:t>0.82</w:t>
      </w:r>
      <w:r>
        <w:rPr>
          <w:rFonts w:ascii="Times New Roman" w:hAnsi="Times New Roman"/>
        </w:rPr>
        <w:t>, 1.</w:t>
      </w:r>
      <w:r w:rsidR="00BE2CE8">
        <w:rPr>
          <w:rFonts w:ascii="Times New Roman" w:hAnsi="Times New Roman"/>
        </w:rPr>
        <w:t>0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0.12</w:t>
      </w:r>
      <w:r w:rsidR="00424E3D">
        <w:rPr>
          <w:rFonts w:ascii="Times New Roman" w:hAnsi="Times New Roman"/>
        </w:rPr>
        <w:t>**</w:t>
      </w:r>
      <w:r w:rsidR="00424E3D">
        <w:rPr>
          <w:rFonts w:ascii="Times New Roman" w:hAnsi="Times New Roman"/>
        </w:rPr>
        <w:tab/>
        <w:t>1.08</w:t>
      </w:r>
      <w:r w:rsidR="00424E3D">
        <w:rPr>
          <w:rFonts w:ascii="Times New Roman" w:hAnsi="Times New Roman"/>
        </w:rPr>
        <w:tab/>
        <w:t>0.99, 1.18</w:t>
      </w:r>
    </w:p>
    <w:p w:rsidR="00467681" w:rsidRDefault="00B70147" w:rsidP="00467681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Past Behavior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.69</w:t>
      </w:r>
      <w:r w:rsidR="00467681">
        <w:rPr>
          <w:rFonts w:ascii="Times New Roman" w:hAnsi="Times New Roman"/>
        </w:rPr>
        <w:t>**</w:t>
      </w:r>
      <w:r w:rsidR="00467681">
        <w:rPr>
          <w:rFonts w:ascii="Times New Roman" w:hAnsi="Times New Roman"/>
        </w:rPr>
        <w:tab/>
        <w:t>.</w:t>
      </w:r>
      <w:r w:rsidR="00A36329">
        <w:rPr>
          <w:rFonts w:ascii="Times New Roman" w:hAnsi="Times New Roman"/>
        </w:rPr>
        <w:t>892**</w:t>
      </w:r>
      <w:r w:rsidR="00A36329">
        <w:rPr>
          <w:rFonts w:ascii="Times New Roman" w:hAnsi="Times New Roman"/>
        </w:rPr>
        <w:tab/>
        <w:t>.062</w:t>
      </w:r>
      <w:r w:rsidR="00F61D9B">
        <w:rPr>
          <w:rFonts w:ascii="Times New Roman" w:hAnsi="Times New Roman"/>
        </w:rPr>
        <w:tab/>
      </w:r>
      <w:r w:rsidR="00F61D9B">
        <w:rPr>
          <w:rFonts w:ascii="Times New Roman" w:hAnsi="Times New Roman"/>
        </w:rPr>
        <w:tab/>
      </w:r>
      <w:r w:rsidR="00F61D9B">
        <w:rPr>
          <w:rFonts w:ascii="Times New Roman" w:hAnsi="Times New Roman"/>
        </w:rPr>
        <w:tab/>
        <w:t>0.18**</w:t>
      </w:r>
      <w:r w:rsidR="00F61D9B">
        <w:rPr>
          <w:rFonts w:ascii="Times New Roman" w:hAnsi="Times New Roman"/>
        </w:rPr>
        <w:tab/>
        <w:t>4.53</w:t>
      </w:r>
      <w:r w:rsidR="00467681">
        <w:rPr>
          <w:rFonts w:ascii="Times New Roman" w:hAnsi="Times New Roman"/>
        </w:rPr>
        <w:t>**</w:t>
      </w:r>
      <w:r w:rsidR="00467681">
        <w:rPr>
          <w:rFonts w:ascii="Times New Roman" w:hAnsi="Times New Roman"/>
        </w:rPr>
        <w:tab/>
      </w:r>
      <w:r w:rsidR="00F61D9B">
        <w:rPr>
          <w:rFonts w:ascii="Times New Roman" w:hAnsi="Times New Roman"/>
        </w:rPr>
        <w:t>2.0</w:t>
      </w:r>
      <w:r w:rsidR="00467681">
        <w:rPr>
          <w:rFonts w:ascii="Times New Roman" w:hAnsi="Times New Roman"/>
        </w:rPr>
        <w:t xml:space="preserve">7, </w:t>
      </w:r>
      <w:r w:rsidR="00F61D9B">
        <w:rPr>
          <w:rFonts w:ascii="Times New Roman" w:hAnsi="Times New Roman"/>
        </w:rPr>
        <w:t>9.92</w:t>
      </w:r>
      <w:r w:rsidR="00BE2CE8">
        <w:rPr>
          <w:rFonts w:ascii="Times New Roman" w:hAnsi="Times New Roman"/>
        </w:rPr>
        <w:tab/>
      </w:r>
      <w:r w:rsidR="00BE2CE8">
        <w:rPr>
          <w:rFonts w:ascii="Times New Roman" w:hAnsi="Times New Roman"/>
        </w:rPr>
        <w:tab/>
        <w:t>0.26**</w:t>
      </w:r>
      <w:r w:rsidR="00BE2CE8">
        <w:rPr>
          <w:rFonts w:ascii="Times New Roman" w:hAnsi="Times New Roman"/>
        </w:rPr>
        <w:tab/>
        <w:t>4.81</w:t>
      </w:r>
      <w:r w:rsidR="00467681">
        <w:rPr>
          <w:rFonts w:ascii="Times New Roman" w:hAnsi="Times New Roman"/>
        </w:rPr>
        <w:t>**</w:t>
      </w:r>
      <w:r w:rsidR="00467681">
        <w:rPr>
          <w:rFonts w:ascii="Times New Roman" w:hAnsi="Times New Roman"/>
        </w:rPr>
        <w:tab/>
      </w:r>
      <w:r w:rsidR="00BE2CE8">
        <w:rPr>
          <w:rFonts w:ascii="Times New Roman" w:hAnsi="Times New Roman"/>
        </w:rPr>
        <w:t>3.56</w:t>
      </w:r>
      <w:r w:rsidR="00467681">
        <w:rPr>
          <w:rFonts w:ascii="Times New Roman" w:hAnsi="Times New Roman"/>
        </w:rPr>
        <w:t xml:space="preserve">, </w:t>
      </w:r>
      <w:r w:rsidR="00BE2CE8">
        <w:rPr>
          <w:rFonts w:ascii="Times New Roman" w:hAnsi="Times New Roman"/>
        </w:rPr>
        <w:t>6.50</w:t>
      </w:r>
      <w:r w:rsidR="00467681">
        <w:rPr>
          <w:rFonts w:ascii="Times New Roman" w:hAnsi="Times New Roman"/>
        </w:rPr>
        <w:tab/>
      </w:r>
      <w:r w:rsidR="00467681">
        <w:rPr>
          <w:rFonts w:ascii="Times New Roman" w:hAnsi="Times New Roman"/>
        </w:rPr>
        <w:tab/>
        <w:t>0.36</w:t>
      </w:r>
      <w:r w:rsidR="00424E3D">
        <w:rPr>
          <w:rFonts w:ascii="Times New Roman" w:hAnsi="Times New Roman"/>
        </w:rPr>
        <w:t>**</w:t>
      </w:r>
      <w:r w:rsidR="00424E3D">
        <w:rPr>
          <w:rFonts w:ascii="Times New Roman" w:hAnsi="Times New Roman"/>
        </w:rPr>
        <w:tab/>
        <w:t>5.35</w:t>
      </w:r>
      <w:r w:rsidR="00467681">
        <w:rPr>
          <w:rFonts w:ascii="Times New Roman" w:hAnsi="Times New Roman"/>
        </w:rPr>
        <w:t>**</w:t>
      </w:r>
      <w:r w:rsidR="00467681">
        <w:rPr>
          <w:rFonts w:ascii="Times New Roman" w:hAnsi="Times New Roman"/>
        </w:rPr>
        <w:tab/>
      </w:r>
      <w:r w:rsidR="00424E3D">
        <w:rPr>
          <w:rFonts w:ascii="Times New Roman" w:hAnsi="Times New Roman"/>
        </w:rPr>
        <w:t>4.28, 6.69</w:t>
      </w:r>
    </w:p>
    <w:p w:rsidR="00467681" w:rsidRDefault="00467681" w:rsidP="00467681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Automaticity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0.28</w:t>
      </w:r>
      <w:r w:rsidR="00424E3D">
        <w:rPr>
          <w:rFonts w:ascii="Times New Roman" w:hAnsi="Times New Roman"/>
        </w:rPr>
        <w:t>**</w:t>
      </w:r>
      <w:r w:rsidR="00424E3D">
        <w:rPr>
          <w:rFonts w:ascii="Times New Roman" w:hAnsi="Times New Roman"/>
        </w:rPr>
        <w:tab/>
        <w:t>1.31**</w:t>
      </w:r>
      <w:r w:rsidR="00424E3D">
        <w:rPr>
          <w:rFonts w:ascii="Times New Roman" w:hAnsi="Times New Roman"/>
        </w:rPr>
        <w:tab/>
        <w:t>1.19, 1.44</w:t>
      </w:r>
    </w:p>
    <w:p w:rsidR="00467681" w:rsidRDefault="00467681" w:rsidP="00467681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Intention</w:t>
      </w:r>
      <w:r w:rsidR="009D2ACC">
        <w:rPr>
          <w:rFonts w:ascii="Times New Roman" w:hAnsi="Times New Roman"/>
        </w:rPr>
        <w:tab/>
      </w:r>
      <w:r w:rsidR="009D2ACC">
        <w:rPr>
          <w:rFonts w:ascii="Times New Roman" w:hAnsi="Times New Roman"/>
        </w:rPr>
        <w:tab/>
        <w:t>.44</w:t>
      </w:r>
      <w:r>
        <w:rPr>
          <w:rFonts w:ascii="Times New Roman" w:hAnsi="Times New Roman"/>
        </w:rPr>
        <w:t>**</w:t>
      </w:r>
      <w:r>
        <w:rPr>
          <w:rFonts w:ascii="Times New Roman" w:hAnsi="Times New Roman"/>
        </w:rPr>
        <w:tab/>
      </w:r>
      <w:r w:rsidR="00A36329">
        <w:rPr>
          <w:rFonts w:ascii="Times New Roman" w:hAnsi="Times New Roman"/>
        </w:rPr>
        <w:t>-</w:t>
      </w:r>
      <w:r>
        <w:rPr>
          <w:rFonts w:ascii="Times New Roman" w:hAnsi="Times New Roman"/>
        </w:rPr>
        <w:t>.</w:t>
      </w:r>
      <w:r w:rsidR="00A36329">
        <w:rPr>
          <w:rFonts w:ascii="Times New Roman" w:hAnsi="Times New Roman"/>
        </w:rPr>
        <w:t>004</w:t>
      </w:r>
      <w:r>
        <w:rPr>
          <w:rFonts w:ascii="Times New Roman" w:hAnsi="Times New Roman"/>
        </w:rPr>
        <w:tab/>
        <w:t>.</w:t>
      </w:r>
      <w:r w:rsidR="00A36329">
        <w:rPr>
          <w:rFonts w:ascii="Times New Roman" w:hAnsi="Times New Roman"/>
        </w:rPr>
        <w:t>056</w:t>
      </w:r>
      <w:r w:rsidR="00F61D9B">
        <w:rPr>
          <w:rFonts w:ascii="Times New Roman" w:hAnsi="Times New Roman"/>
        </w:rPr>
        <w:tab/>
      </w:r>
      <w:r w:rsidR="00F61D9B">
        <w:rPr>
          <w:rFonts w:ascii="Times New Roman" w:hAnsi="Times New Roman"/>
        </w:rPr>
        <w:tab/>
      </w:r>
      <w:r w:rsidR="00F61D9B">
        <w:rPr>
          <w:rFonts w:ascii="Times New Roman" w:hAnsi="Times New Roman"/>
        </w:rPr>
        <w:tab/>
        <w:t>0.25**</w:t>
      </w:r>
      <w:r w:rsidR="00F61D9B">
        <w:rPr>
          <w:rFonts w:ascii="Times New Roman" w:hAnsi="Times New Roman"/>
        </w:rPr>
        <w:tab/>
        <w:t>1.90</w:t>
      </w:r>
      <w:r>
        <w:rPr>
          <w:rFonts w:ascii="Times New Roman" w:hAnsi="Times New Roman"/>
        </w:rPr>
        <w:t>**</w:t>
      </w:r>
      <w:r>
        <w:rPr>
          <w:rFonts w:ascii="Times New Roman" w:hAnsi="Times New Roman"/>
        </w:rPr>
        <w:tab/>
        <w:t>1.2</w:t>
      </w:r>
      <w:r w:rsidR="00F61D9B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, </w:t>
      </w:r>
      <w:r w:rsidR="00F61D9B">
        <w:rPr>
          <w:rFonts w:ascii="Times New Roman" w:hAnsi="Times New Roman"/>
        </w:rPr>
        <w:t>2.86</w:t>
      </w:r>
      <w:r w:rsidR="00BE2CE8">
        <w:rPr>
          <w:rFonts w:ascii="Times New Roman" w:hAnsi="Times New Roman"/>
        </w:rPr>
        <w:tab/>
      </w:r>
      <w:r w:rsidR="00BE2CE8">
        <w:rPr>
          <w:rFonts w:ascii="Times New Roman" w:hAnsi="Times New Roman"/>
        </w:rPr>
        <w:tab/>
        <w:t>0.14**</w:t>
      </w:r>
      <w:r w:rsidR="00BE2CE8">
        <w:rPr>
          <w:rFonts w:ascii="Times New Roman" w:hAnsi="Times New Roman"/>
        </w:rPr>
        <w:tab/>
        <w:t>1.24**</w:t>
      </w:r>
      <w:r>
        <w:rPr>
          <w:rFonts w:ascii="Times New Roman" w:hAnsi="Times New Roman"/>
        </w:rPr>
        <w:tab/>
      </w:r>
      <w:r w:rsidR="00BE2CE8">
        <w:rPr>
          <w:rFonts w:ascii="Times New Roman" w:hAnsi="Times New Roman"/>
        </w:rPr>
        <w:t>1.04</w:t>
      </w:r>
      <w:r>
        <w:rPr>
          <w:rFonts w:ascii="Times New Roman" w:hAnsi="Times New Roman"/>
        </w:rPr>
        <w:t>, 1.</w:t>
      </w:r>
      <w:r w:rsidR="00BE2CE8">
        <w:rPr>
          <w:rFonts w:ascii="Times New Roman" w:hAnsi="Times New Roman"/>
        </w:rPr>
        <w:t>47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0.25</w:t>
      </w:r>
      <w:r w:rsidR="00424E3D">
        <w:rPr>
          <w:rFonts w:ascii="Times New Roman" w:hAnsi="Times New Roman"/>
        </w:rPr>
        <w:t>**</w:t>
      </w:r>
      <w:r w:rsidR="00424E3D">
        <w:rPr>
          <w:rFonts w:ascii="Times New Roman" w:hAnsi="Times New Roman"/>
        </w:rPr>
        <w:tab/>
        <w:t>1.57**</w:t>
      </w:r>
      <w:r w:rsidR="00424E3D">
        <w:rPr>
          <w:rFonts w:ascii="Times New Roman" w:hAnsi="Times New Roman"/>
        </w:rPr>
        <w:tab/>
        <w:t>1.32, 1.8</w:t>
      </w:r>
      <w:r>
        <w:rPr>
          <w:rFonts w:ascii="Times New Roman" w:hAnsi="Times New Roman"/>
        </w:rPr>
        <w:t>6</w:t>
      </w:r>
    </w:p>
    <w:p w:rsidR="00467681" w:rsidRDefault="00467681" w:rsidP="00467681">
      <w:pPr>
        <w:widowControl w:val="0"/>
        <w:spacing w:line="360" w:lineRule="auto"/>
        <w:rPr>
          <w:rFonts w:ascii="Times New Roman" w:hAnsi="Times New Roman"/>
          <w:u w:val="single"/>
        </w:rPr>
      </w:pPr>
    </w:p>
    <w:p w:rsidR="00467681" w:rsidRDefault="00467681" w:rsidP="00467681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</w:t>
      </w:r>
    </w:p>
    <w:p w:rsidR="00B3423D" w:rsidRDefault="00467681" w:rsidP="00A90CDA">
      <w:pPr>
        <w:widowControl w:val="0"/>
        <w:spacing w:line="360" w:lineRule="auto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</w:rPr>
        <w:t xml:space="preserve">Note. * </w:t>
      </w:r>
      <w:proofErr w:type="gramStart"/>
      <w:r>
        <w:rPr>
          <w:rFonts w:ascii="Times New Roman" w:hAnsi="Times New Roman"/>
          <w:i/>
        </w:rPr>
        <w:t>p</w:t>
      </w:r>
      <w:proofErr w:type="gramEnd"/>
      <w:r>
        <w:rPr>
          <w:rFonts w:ascii="Times New Roman" w:hAnsi="Times New Roman"/>
        </w:rPr>
        <w:t xml:space="preserve"> &lt; .05; ** 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 xml:space="preserve"> &lt; .01. Study 1 (</w:t>
      </w:r>
      <w:r w:rsidRPr="00467681">
        <w:rPr>
          <w:rFonts w:ascii="Times New Roman" w:hAnsi="Times New Roman"/>
          <w:i/>
        </w:rPr>
        <w:t>N</w:t>
      </w:r>
      <w:r w:rsidR="00B70147">
        <w:rPr>
          <w:rFonts w:ascii="Times New Roman" w:hAnsi="Times New Roman"/>
        </w:rPr>
        <w:t xml:space="preserve"> = 392</w:t>
      </w:r>
      <w:r>
        <w:rPr>
          <w:rFonts w:ascii="Times New Roman" w:hAnsi="Times New Roman"/>
        </w:rPr>
        <w:t xml:space="preserve">), </w:t>
      </w:r>
      <w:proofErr w:type="gramStart"/>
      <w:r>
        <w:rPr>
          <w:rFonts w:ascii="Times New Roman" w:hAnsi="Times New Roman"/>
          <w:i/>
        </w:rPr>
        <w:t>F</w:t>
      </w:r>
      <w:r w:rsidR="00B70147">
        <w:rPr>
          <w:rFonts w:ascii="Times New Roman" w:hAnsi="Times New Roman"/>
        </w:rPr>
        <w:t>(</w:t>
      </w:r>
      <w:proofErr w:type="gramEnd"/>
      <w:r w:rsidR="00B70147">
        <w:rPr>
          <w:rFonts w:ascii="Times New Roman" w:hAnsi="Times New Roman"/>
        </w:rPr>
        <w:t>5,386</w:t>
      </w:r>
      <w:r>
        <w:rPr>
          <w:rFonts w:ascii="Times New Roman" w:hAnsi="Times New Roman"/>
        </w:rPr>
        <w:t xml:space="preserve">) = </w:t>
      </w:r>
      <w:r w:rsidR="00B70147">
        <w:rPr>
          <w:rFonts w:ascii="Times New Roman" w:hAnsi="Times New Roman"/>
        </w:rPr>
        <w:t>83.3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 xml:space="preserve"> &lt; .001, 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i/>
          <w:vertAlign w:val="superscript"/>
        </w:rPr>
        <w:t>2</w:t>
      </w:r>
      <w:r w:rsidR="00A36329">
        <w:rPr>
          <w:rFonts w:ascii="Times New Roman" w:hAnsi="Times New Roman"/>
        </w:rPr>
        <w:t xml:space="preserve"> = .519</w:t>
      </w:r>
      <w:r>
        <w:rPr>
          <w:rFonts w:ascii="Times New Roman" w:hAnsi="Times New Roman"/>
        </w:rPr>
        <w:t>; Study 2 (</w:t>
      </w:r>
      <w:r w:rsidRPr="00467681">
        <w:rPr>
          <w:rFonts w:ascii="Times New Roman" w:hAnsi="Times New Roman"/>
          <w:i/>
        </w:rPr>
        <w:t>N</w:t>
      </w:r>
      <w:r w:rsidR="00F61D9B">
        <w:rPr>
          <w:rFonts w:ascii="Times New Roman" w:hAnsi="Times New Roman"/>
        </w:rPr>
        <w:t xml:space="preserve"> = 808</w:t>
      </w:r>
      <w:r>
        <w:rPr>
          <w:rFonts w:ascii="Times New Roman" w:hAnsi="Times New Roman"/>
        </w:rPr>
        <w:t xml:space="preserve">), </w:t>
      </w:r>
      <w:r>
        <w:rPr>
          <w:rFonts w:ascii="Times New Roman" w:hAnsi="Times New Roman"/>
          <w:i/>
        </w:rPr>
        <w:t>-2LogLikelihood</w:t>
      </w:r>
      <w:r>
        <w:rPr>
          <w:rFonts w:ascii="Times New Roman" w:hAnsi="Times New Roman"/>
        </w:rPr>
        <w:t xml:space="preserve"> = -</w:t>
      </w:r>
      <w:r w:rsidR="00F61D9B">
        <w:rPr>
          <w:rFonts w:ascii="Times New Roman" w:hAnsi="Times New Roman"/>
        </w:rPr>
        <w:t>250.0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  <w:i/>
        </w:rPr>
        <w:t>Nagelkerke</w:t>
      </w:r>
      <w:proofErr w:type="spellEnd"/>
      <w:r>
        <w:rPr>
          <w:rFonts w:ascii="Times New Roman" w:hAnsi="Times New Roman"/>
          <w:i/>
        </w:rPr>
        <w:t xml:space="preserve"> R</w:t>
      </w:r>
      <w:r>
        <w:rPr>
          <w:rFonts w:ascii="Times New Roman" w:hAnsi="Times New Roman"/>
          <w:i/>
          <w:vertAlign w:val="superscript"/>
        </w:rPr>
        <w:t>2</w:t>
      </w:r>
      <w:r>
        <w:rPr>
          <w:rFonts w:ascii="Times New Roman" w:hAnsi="Times New Roman"/>
        </w:rPr>
        <w:t xml:space="preserve"> = .</w:t>
      </w:r>
      <w:r w:rsidR="00F61D9B">
        <w:rPr>
          <w:rFonts w:ascii="Times New Roman" w:hAnsi="Times New Roman"/>
        </w:rPr>
        <w:t>175</w:t>
      </w:r>
      <w:r>
        <w:rPr>
          <w:rFonts w:ascii="Times New Roman" w:hAnsi="Times New Roman"/>
        </w:rPr>
        <w:t>; Study 3 (</w:t>
      </w:r>
      <w:r w:rsidRPr="00467681">
        <w:rPr>
          <w:rFonts w:ascii="Times New Roman" w:hAnsi="Times New Roman"/>
          <w:i/>
        </w:rPr>
        <w:t>N</w:t>
      </w:r>
      <w:r>
        <w:rPr>
          <w:rFonts w:ascii="Times New Roman" w:hAnsi="Times New Roman"/>
        </w:rPr>
        <w:t xml:space="preserve"> = </w:t>
      </w:r>
      <w:r w:rsidR="00BE2CE8">
        <w:rPr>
          <w:rFonts w:ascii="Times New Roman" w:hAnsi="Times New Roman"/>
        </w:rPr>
        <w:t>4090</w:t>
      </w:r>
      <w:r>
        <w:rPr>
          <w:rFonts w:ascii="Times New Roman" w:hAnsi="Times New Roman"/>
        </w:rPr>
        <w:t xml:space="preserve">), </w:t>
      </w:r>
      <w:r>
        <w:rPr>
          <w:rFonts w:ascii="Times New Roman" w:hAnsi="Times New Roman"/>
          <w:i/>
        </w:rPr>
        <w:t>-2LogLikelihood</w:t>
      </w:r>
      <w:r>
        <w:rPr>
          <w:rFonts w:ascii="Times New Roman" w:hAnsi="Times New Roman"/>
        </w:rPr>
        <w:t xml:space="preserve"> = -4</w:t>
      </w:r>
      <w:r w:rsidR="00BE2CE8">
        <w:rPr>
          <w:rFonts w:ascii="Times New Roman" w:hAnsi="Times New Roman"/>
        </w:rPr>
        <w:t>652.8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  <w:i/>
        </w:rPr>
        <w:t>Nagelkerke</w:t>
      </w:r>
      <w:proofErr w:type="spellEnd"/>
      <w:r>
        <w:rPr>
          <w:rFonts w:ascii="Times New Roman" w:hAnsi="Times New Roman"/>
          <w:i/>
        </w:rPr>
        <w:t xml:space="preserve"> R</w:t>
      </w:r>
      <w:r>
        <w:rPr>
          <w:rFonts w:ascii="Times New Roman" w:hAnsi="Times New Roman"/>
          <w:i/>
          <w:vertAlign w:val="superscript"/>
        </w:rPr>
        <w:t>2</w:t>
      </w:r>
      <w:r>
        <w:rPr>
          <w:rFonts w:ascii="Times New Roman" w:hAnsi="Times New Roman"/>
        </w:rPr>
        <w:t xml:space="preserve"> = .1</w:t>
      </w:r>
      <w:r w:rsidR="00BE2CE8">
        <w:rPr>
          <w:rFonts w:ascii="Times New Roman" w:hAnsi="Times New Roman"/>
        </w:rPr>
        <w:t>32</w:t>
      </w:r>
      <w:r>
        <w:rPr>
          <w:rFonts w:ascii="Times New Roman" w:hAnsi="Times New Roman"/>
        </w:rPr>
        <w:t>; Study 4 (</w:t>
      </w:r>
      <w:r w:rsidRPr="00467681">
        <w:rPr>
          <w:rFonts w:ascii="Times New Roman" w:hAnsi="Times New Roman"/>
          <w:i/>
        </w:rPr>
        <w:t>N</w:t>
      </w:r>
      <w:r>
        <w:rPr>
          <w:rFonts w:ascii="Times New Roman" w:hAnsi="Times New Roman"/>
        </w:rPr>
        <w:t xml:space="preserve"> = 503, </w:t>
      </w:r>
      <w:r w:rsidRPr="00467681">
        <w:rPr>
          <w:rFonts w:ascii="Times New Roman" w:hAnsi="Times New Roman"/>
          <w:i/>
        </w:rPr>
        <w:t>Cases</w:t>
      </w:r>
      <w:r>
        <w:rPr>
          <w:rFonts w:ascii="Times New Roman" w:hAnsi="Times New Roman"/>
        </w:rPr>
        <w:t xml:space="preserve"> = 2220), -</w:t>
      </w:r>
      <w:r>
        <w:rPr>
          <w:rFonts w:ascii="Times New Roman" w:hAnsi="Times New Roman"/>
          <w:i/>
        </w:rPr>
        <w:t>2LogLikelihood</w:t>
      </w:r>
      <w:r>
        <w:rPr>
          <w:rFonts w:ascii="Times New Roman" w:hAnsi="Times New Roman"/>
        </w:rPr>
        <w:t xml:space="preserve"> = -</w:t>
      </w:r>
      <w:r w:rsidR="00424E3D">
        <w:rPr>
          <w:rFonts w:ascii="Times New Roman" w:hAnsi="Times New Roman"/>
        </w:rPr>
        <w:t>4823.0</w:t>
      </w:r>
      <w:r w:rsidR="00A90CDA">
        <w:rPr>
          <w:rFonts w:ascii="Times New Roman" w:hAnsi="Times New Roman"/>
        </w:rPr>
        <w:t xml:space="preserve">, </w:t>
      </w:r>
      <w:proofErr w:type="spellStart"/>
      <w:r w:rsidR="00A90CDA">
        <w:rPr>
          <w:rFonts w:ascii="Times New Roman" w:hAnsi="Times New Roman"/>
          <w:i/>
        </w:rPr>
        <w:t>Nagelkerke</w:t>
      </w:r>
      <w:proofErr w:type="spellEnd"/>
      <w:r w:rsidR="00A90CDA">
        <w:rPr>
          <w:rFonts w:ascii="Times New Roman" w:hAnsi="Times New Roman"/>
          <w:i/>
        </w:rPr>
        <w:t xml:space="preserve"> R</w:t>
      </w:r>
      <w:r w:rsidR="00A90CDA">
        <w:rPr>
          <w:rFonts w:ascii="Times New Roman" w:hAnsi="Times New Roman"/>
          <w:i/>
          <w:vertAlign w:val="superscript"/>
        </w:rPr>
        <w:t>2</w:t>
      </w:r>
      <w:r w:rsidR="00A90CDA">
        <w:rPr>
          <w:rFonts w:ascii="Times New Roman" w:hAnsi="Times New Roman"/>
        </w:rPr>
        <w:t xml:space="preserve"> = .</w:t>
      </w:r>
      <w:r w:rsidR="00A90CDA">
        <w:rPr>
          <w:rFonts w:ascii="Times New Roman" w:hAnsi="Times New Roman"/>
        </w:rPr>
        <w:t>528 (based on non-multilevel logistic regression)</w:t>
      </w:r>
      <w:r>
        <w:rPr>
          <w:rFonts w:ascii="Times New Roman" w:hAnsi="Times New Roman"/>
        </w:rPr>
        <w:t xml:space="preserve">.   </w:t>
      </w:r>
    </w:p>
    <w:bookmarkEnd w:id="0"/>
    <w:p w:rsidR="00B3423D" w:rsidRDefault="00B3423D">
      <w:p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B3423D" w:rsidRPr="00086FA4" w:rsidRDefault="00B3423D" w:rsidP="00B3423D">
      <w:pPr>
        <w:widowControl w:val="0"/>
        <w:spacing w:line="36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lastRenderedPageBreak/>
        <w:t>Supplementary Table 2</w:t>
      </w:r>
      <w:r w:rsidRPr="00086FA4">
        <w:rPr>
          <w:rFonts w:ascii="Times New Roman" w:hAnsi="Times New Roman"/>
        </w:rPr>
        <w:t>.</w:t>
      </w:r>
      <w:proofErr w:type="gramEnd"/>
      <w:r w:rsidRPr="00086FA4">
        <w:rPr>
          <w:rFonts w:ascii="Times New Roman" w:hAnsi="Times New Roman"/>
        </w:rPr>
        <w:t xml:space="preserve"> Correlations and regressions to predict action in the intenders group (Studies 1, 2, 4: Intention &gt; 4; Study 3: Intention &gt; 3).</w:t>
      </w:r>
    </w:p>
    <w:p w:rsidR="00B3423D" w:rsidRDefault="00B3423D" w:rsidP="00B3423D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</w:t>
      </w:r>
    </w:p>
    <w:p w:rsidR="00B3423D" w:rsidRDefault="00B3423D" w:rsidP="00B3423D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Study 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Study 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Study 3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Study 4</w:t>
      </w:r>
    </w:p>
    <w:p w:rsidR="00B3423D" w:rsidRDefault="00B3423D" w:rsidP="00B3423D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Physical activity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Bowel screening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Smoking initiation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Covid-19 protection </w:t>
      </w:r>
    </w:p>
    <w:p w:rsidR="00B3423D" w:rsidRDefault="00B3423D" w:rsidP="00B3423D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</w:t>
      </w:r>
      <w:r>
        <w:rPr>
          <w:rFonts w:ascii="Times New Roman" w:hAnsi="Times New Roman"/>
        </w:rPr>
        <w:tab/>
      </w:r>
    </w:p>
    <w:p w:rsidR="00B3423D" w:rsidRDefault="00B3423D" w:rsidP="00B3423D">
      <w:pPr>
        <w:widowControl w:val="0"/>
        <w:spacing w:line="36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>Predictor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i/>
        </w:rPr>
        <w:tab/>
        <w:t>B</w:t>
      </w:r>
      <w:r>
        <w:rPr>
          <w:rFonts w:ascii="Times New Roman" w:hAnsi="Times New Roman"/>
          <w:i/>
        </w:rPr>
        <w:tab/>
        <w:t>SE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r</w:t>
      </w:r>
      <w:r>
        <w:rPr>
          <w:rFonts w:ascii="Times New Roman" w:hAnsi="Times New Roman"/>
          <w:i/>
        </w:rPr>
        <w:tab/>
        <w:t>OR</w:t>
      </w:r>
      <w:r>
        <w:rPr>
          <w:rFonts w:ascii="Times New Roman" w:hAnsi="Times New Roman"/>
          <w:i/>
        </w:rPr>
        <w:tab/>
        <w:t>95%CI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r</w:t>
      </w:r>
      <w:r>
        <w:rPr>
          <w:rFonts w:ascii="Times New Roman" w:hAnsi="Times New Roman"/>
          <w:i/>
        </w:rPr>
        <w:tab/>
        <w:t>OR</w:t>
      </w:r>
      <w:r>
        <w:rPr>
          <w:rFonts w:ascii="Times New Roman" w:hAnsi="Times New Roman"/>
          <w:i/>
        </w:rPr>
        <w:tab/>
        <w:t>95%CI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r</w:t>
      </w:r>
      <w:r>
        <w:rPr>
          <w:rFonts w:ascii="Times New Roman" w:hAnsi="Times New Roman"/>
          <w:i/>
        </w:rPr>
        <w:tab/>
        <w:t>OR</w:t>
      </w:r>
      <w:r>
        <w:rPr>
          <w:rFonts w:ascii="Times New Roman" w:hAnsi="Times New Roman"/>
          <w:i/>
        </w:rPr>
        <w:tab/>
        <w:t>95%CI</w:t>
      </w:r>
    </w:p>
    <w:p w:rsidR="00B3423D" w:rsidRDefault="00B3423D" w:rsidP="00B3423D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</w:t>
      </w:r>
    </w:p>
    <w:p w:rsidR="00B3423D" w:rsidRDefault="00B3423D" w:rsidP="00B3423D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Attitude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.27**</w:t>
      </w:r>
      <w:r>
        <w:rPr>
          <w:rFonts w:ascii="Times New Roman" w:hAnsi="Times New Roman"/>
        </w:rPr>
        <w:tab/>
        <w:t>.085</w:t>
      </w:r>
      <w:r>
        <w:rPr>
          <w:rFonts w:ascii="Times New Roman" w:hAnsi="Times New Roman"/>
        </w:rPr>
        <w:tab/>
        <w:t>.125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0.07*</w:t>
      </w:r>
      <w:r>
        <w:rPr>
          <w:rFonts w:ascii="Times New Roman" w:hAnsi="Times New Roman"/>
        </w:rPr>
        <w:tab/>
        <w:t>1.18</w:t>
      </w:r>
      <w:r>
        <w:rPr>
          <w:rFonts w:ascii="Times New Roman" w:hAnsi="Times New Roman"/>
        </w:rPr>
        <w:tab/>
        <w:t>0.53, 2.61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B3423D" w:rsidRDefault="00B3423D" w:rsidP="00B3423D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Cognitive attitude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0.03*</w:t>
      </w:r>
      <w:r>
        <w:rPr>
          <w:rFonts w:ascii="Times New Roman" w:hAnsi="Times New Roman"/>
        </w:rPr>
        <w:tab/>
        <w:t>0.86</w:t>
      </w:r>
      <w:r>
        <w:rPr>
          <w:rFonts w:ascii="Times New Roman" w:hAnsi="Times New Roman"/>
        </w:rPr>
        <w:tab/>
        <w:t>0.70, 1.05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0.10**</w:t>
      </w:r>
      <w:r>
        <w:rPr>
          <w:rFonts w:ascii="Times New Roman" w:hAnsi="Times New Roman"/>
        </w:rPr>
        <w:tab/>
        <w:t>0.98</w:t>
      </w:r>
      <w:r>
        <w:rPr>
          <w:rFonts w:ascii="Times New Roman" w:hAnsi="Times New Roman"/>
        </w:rPr>
        <w:tab/>
        <w:t>0.84, 1.13</w:t>
      </w:r>
    </w:p>
    <w:p w:rsidR="00B3423D" w:rsidRDefault="00B3423D" w:rsidP="00B3423D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Affective attitude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0.13**</w:t>
      </w:r>
      <w:r>
        <w:rPr>
          <w:rFonts w:ascii="Times New Roman" w:hAnsi="Times New Roman"/>
        </w:rPr>
        <w:tab/>
        <w:t>1.35**</w:t>
      </w:r>
      <w:r>
        <w:rPr>
          <w:rFonts w:ascii="Times New Roman" w:hAnsi="Times New Roman"/>
        </w:rPr>
        <w:tab/>
        <w:t>1.11, 1.64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0.09**</w:t>
      </w:r>
      <w:r>
        <w:rPr>
          <w:rFonts w:ascii="Times New Roman" w:hAnsi="Times New Roman"/>
        </w:rPr>
        <w:tab/>
        <w:t>0.97</w:t>
      </w:r>
      <w:r>
        <w:rPr>
          <w:rFonts w:ascii="Times New Roman" w:hAnsi="Times New Roman"/>
        </w:rPr>
        <w:tab/>
        <w:t>0.90, 1.05</w:t>
      </w:r>
    </w:p>
    <w:p w:rsidR="00B3423D" w:rsidRDefault="00B3423D" w:rsidP="00B3423D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Subjective Norm</w:t>
      </w:r>
      <w:r>
        <w:rPr>
          <w:rFonts w:ascii="Times New Roman" w:hAnsi="Times New Roman"/>
        </w:rPr>
        <w:tab/>
        <w:t>.18**</w:t>
      </w:r>
      <w:r>
        <w:rPr>
          <w:rFonts w:ascii="Times New Roman" w:hAnsi="Times New Roman"/>
        </w:rPr>
        <w:tab/>
        <w:t>.156*</w:t>
      </w:r>
      <w:r>
        <w:rPr>
          <w:rFonts w:ascii="Times New Roman" w:hAnsi="Times New Roman"/>
        </w:rPr>
        <w:tab/>
        <w:t>.078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0.11**</w:t>
      </w:r>
      <w:r>
        <w:rPr>
          <w:rFonts w:ascii="Times New Roman" w:hAnsi="Times New Roman"/>
        </w:rPr>
        <w:tab/>
        <w:t>1.67*</w:t>
      </w:r>
      <w:r>
        <w:rPr>
          <w:rFonts w:ascii="Times New Roman" w:hAnsi="Times New Roman"/>
        </w:rPr>
        <w:tab/>
        <w:t>1.03, 2.72</w:t>
      </w:r>
      <w:r>
        <w:rPr>
          <w:rFonts w:ascii="Times New Roman" w:hAnsi="Times New Roman"/>
        </w:rPr>
        <w:tab/>
      </w:r>
    </w:p>
    <w:p w:rsidR="00B3423D" w:rsidRDefault="00B3423D" w:rsidP="00B3423D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Injunctive norm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0.12**</w:t>
      </w:r>
      <w:r>
        <w:rPr>
          <w:rFonts w:ascii="Times New Roman" w:hAnsi="Times New Roman"/>
        </w:rPr>
        <w:tab/>
        <w:t>1.01</w:t>
      </w:r>
      <w:r>
        <w:rPr>
          <w:rFonts w:ascii="Times New Roman" w:hAnsi="Times New Roman"/>
        </w:rPr>
        <w:tab/>
        <w:t>0.79, 1.30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0.09**</w:t>
      </w:r>
      <w:r>
        <w:rPr>
          <w:rFonts w:ascii="Times New Roman" w:hAnsi="Times New Roman"/>
        </w:rPr>
        <w:tab/>
        <w:t>0.99</w:t>
      </w:r>
      <w:r>
        <w:rPr>
          <w:rFonts w:ascii="Times New Roman" w:hAnsi="Times New Roman"/>
        </w:rPr>
        <w:tab/>
        <w:t>0.92, 1.07</w:t>
      </w:r>
    </w:p>
    <w:p w:rsidR="00B3423D" w:rsidRDefault="00B3423D" w:rsidP="00B3423D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Descriptive norm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0.20**</w:t>
      </w:r>
      <w:r>
        <w:rPr>
          <w:rFonts w:ascii="Times New Roman" w:hAnsi="Times New Roman"/>
        </w:rPr>
        <w:tab/>
        <w:t>1.75**</w:t>
      </w:r>
      <w:r>
        <w:rPr>
          <w:rFonts w:ascii="Times New Roman" w:hAnsi="Times New Roman"/>
        </w:rPr>
        <w:tab/>
        <w:t>1.51, 2.02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0.15**</w:t>
      </w:r>
      <w:r>
        <w:rPr>
          <w:rFonts w:ascii="Times New Roman" w:hAnsi="Times New Roman"/>
        </w:rPr>
        <w:tab/>
        <w:t>1.21**</w:t>
      </w:r>
      <w:r>
        <w:rPr>
          <w:rFonts w:ascii="Times New Roman" w:hAnsi="Times New Roman"/>
        </w:rPr>
        <w:tab/>
        <w:t>1.09, 1.34</w:t>
      </w:r>
    </w:p>
    <w:p w:rsidR="00B3423D" w:rsidRDefault="00B3423D" w:rsidP="00B3423D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PBC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.42**</w:t>
      </w:r>
      <w:r>
        <w:rPr>
          <w:rFonts w:ascii="Times New Roman" w:hAnsi="Times New Roman"/>
        </w:rPr>
        <w:tab/>
        <w:t>.275**</w:t>
      </w:r>
      <w:r>
        <w:rPr>
          <w:rFonts w:ascii="Times New Roman" w:hAnsi="Times New Roman"/>
        </w:rPr>
        <w:tab/>
        <w:t>.090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0.11**</w:t>
      </w:r>
      <w:r>
        <w:rPr>
          <w:rFonts w:ascii="Times New Roman" w:hAnsi="Times New Roman"/>
        </w:rPr>
        <w:tab/>
        <w:t>1.25</w:t>
      </w:r>
      <w:r>
        <w:rPr>
          <w:rFonts w:ascii="Times New Roman" w:hAnsi="Times New Roman"/>
        </w:rPr>
        <w:tab/>
        <w:t>0.76, 2.06</w:t>
      </w:r>
      <w:r>
        <w:rPr>
          <w:rFonts w:ascii="Times New Roman" w:hAnsi="Times New Roman"/>
        </w:rPr>
        <w:tab/>
      </w:r>
    </w:p>
    <w:p w:rsidR="00B3423D" w:rsidRDefault="00B3423D" w:rsidP="00B3423D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Capacity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0.14**</w:t>
      </w:r>
      <w:r>
        <w:rPr>
          <w:rFonts w:ascii="Times New Roman" w:hAnsi="Times New Roman"/>
        </w:rPr>
        <w:tab/>
        <w:t>1.29**</w:t>
      </w:r>
      <w:r>
        <w:rPr>
          <w:rFonts w:ascii="Times New Roman" w:hAnsi="Times New Roman"/>
        </w:rPr>
        <w:tab/>
        <w:t>1.10, 1.51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0.18**</w:t>
      </w:r>
      <w:r>
        <w:rPr>
          <w:rFonts w:ascii="Times New Roman" w:hAnsi="Times New Roman"/>
        </w:rPr>
        <w:tab/>
        <w:t>1.16*</w:t>
      </w:r>
      <w:r>
        <w:rPr>
          <w:rFonts w:ascii="Times New Roman" w:hAnsi="Times New Roman"/>
        </w:rPr>
        <w:tab/>
        <w:t>1.02, 1.33</w:t>
      </w:r>
    </w:p>
    <w:p w:rsidR="00B3423D" w:rsidRDefault="00B3423D" w:rsidP="00B3423D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Autonomy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0.05**</w:t>
      </w:r>
      <w:r>
        <w:rPr>
          <w:rFonts w:ascii="Times New Roman" w:hAnsi="Times New Roman"/>
        </w:rPr>
        <w:tab/>
        <w:t>0.91</w:t>
      </w:r>
      <w:r>
        <w:rPr>
          <w:rFonts w:ascii="Times New Roman" w:hAnsi="Times New Roman"/>
        </w:rPr>
        <w:tab/>
        <w:t>0.81, 1.02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0.12**</w:t>
      </w:r>
      <w:r>
        <w:rPr>
          <w:rFonts w:ascii="Times New Roman" w:hAnsi="Times New Roman"/>
        </w:rPr>
        <w:tab/>
        <w:t>1.08</w:t>
      </w:r>
      <w:r>
        <w:rPr>
          <w:rFonts w:ascii="Times New Roman" w:hAnsi="Times New Roman"/>
        </w:rPr>
        <w:tab/>
        <w:t>0.99, 1.18</w:t>
      </w:r>
    </w:p>
    <w:p w:rsidR="00B3423D" w:rsidRDefault="00B3423D" w:rsidP="00B3423D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Past Behavior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.64**</w:t>
      </w:r>
      <w:r>
        <w:rPr>
          <w:rFonts w:ascii="Times New Roman" w:hAnsi="Times New Roman"/>
        </w:rPr>
        <w:tab/>
        <w:t>.838**</w:t>
      </w:r>
      <w:r>
        <w:rPr>
          <w:rFonts w:ascii="Times New Roman" w:hAnsi="Times New Roman"/>
        </w:rPr>
        <w:tab/>
        <w:t>.079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0.15**</w:t>
      </w:r>
      <w:r>
        <w:rPr>
          <w:rFonts w:ascii="Times New Roman" w:hAnsi="Times New Roman"/>
        </w:rPr>
        <w:tab/>
        <w:t>4.20**</w:t>
      </w:r>
      <w:r>
        <w:rPr>
          <w:rFonts w:ascii="Times New Roman" w:hAnsi="Times New Roman"/>
        </w:rPr>
        <w:tab/>
        <w:t>1.86, 9.48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0.25**</w:t>
      </w:r>
      <w:r>
        <w:rPr>
          <w:rFonts w:ascii="Times New Roman" w:hAnsi="Times New Roman"/>
        </w:rPr>
        <w:tab/>
        <w:t>4.96**</w:t>
      </w:r>
      <w:r>
        <w:rPr>
          <w:rFonts w:ascii="Times New Roman" w:hAnsi="Times New Roman"/>
        </w:rPr>
        <w:tab/>
        <w:t>3.62</w:t>
      </w:r>
      <w:proofErr w:type="gramStart"/>
      <w:r>
        <w:rPr>
          <w:rFonts w:ascii="Times New Roman" w:hAnsi="Times New Roman"/>
        </w:rPr>
        <w:t>,6.79</w:t>
      </w:r>
      <w:proofErr w:type="gram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0.34**</w:t>
      </w:r>
      <w:r>
        <w:rPr>
          <w:rFonts w:ascii="Times New Roman" w:hAnsi="Times New Roman"/>
        </w:rPr>
        <w:tab/>
        <w:t>5.21**</w:t>
      </w:r>
      <w:r>
        <w:rPr>
          <w:rFonts w:ascii="Times New Roman" w:hAnsi="Times New Roman"/>
        </w:rPr>
        <w:tab/>
        <w:t>4.17, 6.53</w:t>
      </w:r>
    </w:p>
    <w:p w:rsidR="00B3423D" w:rsidRDefault="00B3423D" w:rsidP="00B3423D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Automaticity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0.22**</w:t>
      </w:r>
      <w:r>
        <w:rPr>
          <w:rFonts w:ascii="Times New Roman" w:hAnsi="Times New Roman"/>
        </w:rPr>
        <w:tab/>
        <w:t>1.29**</w:t>
      </w:r>
      <w:r>
        <w:rPr>
          <w:rFonts w:ascii="Times New Roman" w:hAnsi="Times New Roman"/>
        </w:rPr>
        <w:tab/>
        <w:t>1.18, 1.42</w:t>
      </w:r>
    </w:p>
    <w:p w:rsidR="00B3423D" w:rsidRDefault="00B3423D" w:rsidP="00B3423D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Intention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.37**</w:t>
      </w:r>
      <w:r>
        <w:rPr>
          <w:rFonts w:ascii="Times New Roman" w:hAnsi="Times New Roman"/>
        </w:rPr>
        <w:tab/>
        <w:t>.075</w:t>
      </w:r>
      <w:r>
        <w:rPr>
          <w:rFonts w:ascii="Times New Roman" w:hAnsi="Times New Roman"/>
        </w:rPr>
        <w:tab/>
        <w:t>.173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0.06</w:t>
      </w:r>
      <w:r>
        <w:rPr>
          <w:rFonts w:ascii="Times New Roman" w:hAnsi="Times New Roman"/>
        </w:rPr>
        <w:tab/>
        <w:t>0.79</w:t>
      </w:r>
      <w:r>
        <w:rPr>
          <w:rFonts w:ascii="Times New Roman" w:hAnsi="Times New Roman"/>
        </w:rPr>
        <w:tab/>
        <w:t>0.30, 2.13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0.13**</w:t>
      </w:r>
      <w:r>
        <w:rPr>
          <w:rFonts w:ascii="Times New Roman" w:hAnsi="Times New Roman"/>
        </w:rPr>
        <w:tab/>
        <w:t>1.54**</w:t>
      </w:r>
      <w:r>
        <w:rPr>
          <w:rFonts w:ascii="Times New Roman" w:hAnsi="Times New Roman"/>
        </w:rPr>
        <w:tab/>
        <w:t>1.20, 1.99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0.19**</w:t>
      </w:r>
      <w:r>
        <w:rPr>
          <w:rFonts w:ascii="Times New Roman" w:hAnsi="Times New Roman"/>
        </w:rPr>
        <w:tab/>
        <w:t>1.59**</w:t>
      </w:r>
      <w:r>
        <w:rPr>
          <w:rFonts w:ascii="Times New Roman" w:hAnsi="Times New Roman"/>
        </w:rPr>
        <w:tab/>
        <w:t>1.28, 1.98</w:t>
      </w:r>
    </w:p>
    <w:p w:rsidR="00B3423D" w:rsidRDefault="00B3423D" w:rsidP="00B3423D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</w:t>
      </w:r>
    </w:p>
    <w:p w:rsidR="00467681" w:rsidRDefault="00B3423D" w:rsidP="00A90CDA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Note. * </w:t>
      </w:r>
      <w:proofErr w:type="gramStart"/>
      <w:r>
        <w:rPr>
          <w:rFonts w:ascii="Times New Roman" w:hAnsi="Times New Roman"/>
          <w:i/>
        </w:rPr>
        <w:t>p</w:t>
      </w:r>
      <w:proofErr w:type="gramEnd"/>
      <w:r>
        <w:rPr>
          <w:rFonts w:ascii="Times New Roman" w:hAnsi="Times New Roman"/>
        </w:rPr>
        <w:t xml:space="preserve"> &lt; .05; ** 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 xml:space="preserve"> &lt; .01. Intenders: Study 1 (</w:t>
      </w:r>
      <w:r w:rsidRPr="00467681">
        <w:rPr>
          <w:rFonts w:ascii="Times New Roman" w:hAnsi="Times New Roman"/>
          <w:i/>
        </w:rPr>
        <w:t>N</w:t>
      </w:r>
      <w:r>
        <w:rPr>
          <w:rFonts w:ascii="Times New Roman" w:hAnsi="Times New Roman"/>
        </w:rPr>
        <w:t xml:space="preserve"> = 255), </w:t>
      </w:r>
      <w:proofErr w:type="gramStart"/>
      <w:r>
        <w:rPr>
          <w:rFonts w:ascii="Times New Roman" w:hAnsi="Times New Roman"/>
          <w:i/>
        </w:rPr>
        <w:t>F</w:t>
      </w:r>
      <w:r>
        <w:rPr>
          <w:rFonts w:ascii="Times New Roman" w:hAnsi="Times New Roman"/>
        </w:rPr>
        <w:t>(</w:t>
      </w:r>
      <w:proofErr w:type="gramEnd"/>
      <w:r>
        <w:rPr>
          <w:rFonts w:ascii="Times New Roman" w:hAnsi="Times New Roman"/>
        </w:rPr>
        <w:t xml:space="preserve">5,249) = 43.2, 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 xml:space="preserve"> &lt; .001, 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i/>
          <w:vertAlign w:val="superscript"/>
        </w:rPr>
        <w:t>2</w:t>
      </w:r>
      <w:r>
        <w:rPr>
          <w:rFonts w:ascii="Times New Roman" w:hAnsi="Times New Roman"/>
        </w:rPr>
        <w:t xml:space="preserve"> = .464; Study 2 (</w:t>
      </w:r>
      <w:r w:rsidRPr="00467681">
        <w:rPr>
          <w:rFonts w:ascii="Times New Roman" w:hAnsi="Times New Roman"/>
          <w:i/>
        </w:rPr>
        <w:t>N</w:t>
      </w:r>
      <w:r>
        <w:rPr>
          <w:rFonts w:ascii="Times New Roman" w:hAnsi="Times New Roman"/>
        </w:rPr>
        <w:t xml:space="preserve"> = 797), </w:t>
      </w:r>
      <w:r>
        <w:rPr>
          <w:rFonts w:ascii="Times New Roman" w:hAnsi="Times New Roman"/>
          <w:i/>
        </w:rPr>
        <w:t>-2LogLikelihood</w:t>
      </w:r>
      <w:r>
        <w:rPr>
          <w:rFonts w:ascii="Times New Roman" w:hAnsi="Times New Roman"/>
        </w:rPr>
        <w:t xml:space="preserve"> = -237.6, </w:t>
      </w:r>
      <w:proofErr w:type="spellStart"/>
      <w:r>
        <w:rPr>
          <w:rFonts w:ascii="Times New Roman" w:hAnsi="Times New Roman"/>
          <w:i/>
        </w:rPr>
        <w:t>Nagelkerke</w:t>
      </w:r>
      <w:proofErr w:type="spellEnd"/>
      <w:r>
        <w:rPr>
          <w:rFonts w:ascii="Times New Roman" w:hAnsi="Times New Roman"/>
          <w:i/>
        </w:rPr>
        <w:t xml:space="preserve"> R</w:t>
      </w:r>
      <w:r>
        <w:rPr>
          <w:rFonts w:ascii="Times New Roman" w:hAnsi="Times New Roman"/>
          <w:i/>
          <w:vertAlign w:val="superscript"/>
        </w:rPr>
        <w:t>2</w:t>
      </w:r>
      <w:r>
        <w:rPr>
          <w:rFonts w:ascii="Times New Roman" w:hAnsi="Times New Roman"/>
        </w:rPr>
        <w:t xml:space="preserve"> = .108; Study 3 (</w:t>
      </w:r>
      <w:r w:rsidRPr="00467681">
        <w:rPr>
          <w:rFonts w:ascii="Times New Roman" w:hAnsi="Times New Roman"/>
          <w:i/>
        </w:rPr>
        <w:t>N</w:t>
      </w:r>
      <w:r>
        <w:rPr>
          <w:rFonts w:ascii="Times New Roman" w:hAnsi="Times New Roman"/>
        </w:rPr>
        <w:t xml:space="preserve"> = 4009), </w:t>
      </w:r>
      <w:r>
        <w:rPr>
          <w:rFonts w:ascii="Times New Roman" w:hAnsi="Times New Roman"/>
          <w:i/>
        </w:rPr>
        <w:t>-2LogLikelihood</w:t>
      </w:r>
      <w:r>
        <w:rPr>
          <w:rFonts w:ascii="Times New Roman" w:hAnsi="Times New Roman"/>
        </w:rPr>
        <w:t xml:space="preserve"> = -4547.1, </w:t>
      </w:r>
      <w:proofErr w:type="spellStart"/>
      <w:r>
        <w:rPr>
          <w:rFonts w:ascii="Times New Roman" w:hAnsi="Times New Roman"/>
          <w:i/>
        </w:rPr>
        <w:t>Nagelkerke</w:t>
      </w:r>
      <w:proofErr w:type="spellEnd"/>
      <w:r>
        <w:rPr>
          <w:rFonts w:ascii="Times New Roman" w:hAnsi="Times New Roman"/>
          <w:i/>
        </w:rPr>
        <w:t xml:space="preserve"> R</w:t>
      </w:r>
      <w:r>
        <w:rPr>
          <w:rFonts w:ascii="Times New Roman" w:hAnsi="Times New Roman"/>
          <w:i/>
          <w:vertAlign w:val="superscript"/>
        </w:rPr>
        <w:t>2</w:t>
      </w:r>
      <w:r>
        <w:rPr>
          <w:rFonts w:ascii="Times New Roman" w:hAnsi="Times New Roman"/>
        </w:rPr>
        <w:t xml:space="preserve"> = .126; Study 4 (</w:t>
      </w:r>
      <w:r w:rsidRPr="00467681">
        <w:rPr>
          <w:rFonts w:ascii="Times New Roman" w:hAnsi="Times New Roman"/>
          <w:i/>
        </w:rPr>
        <w:t>N</w:t>
      </w:r>
      <w:r>
        <w:rPr>
          <w:rFonts w:ascii="Times New Roman" w:hAnsi="Times New Roman"/>
        </w:rPr>
        <w:t xml:space="preserve"> = 461, </w:t>
      </w:r>
      <w:r w:rsidRPr="00467681">
        <w:rPr>
          <w:rFonts w:ascii="Times New Roman" w:hAnsi="Times New Roman"/>
          <w:i/>
        </w:rPr>
        <w:t>Cases</w:t>
      </w:r>
      <w:r>
        <w:rPr>
          <w:rFonts w:ascii="Times New Roman" w:hAnsi="Times New Roman"/>
        </w:rPr>
        <w:t xml:space="preserve"> = 1440), -</w:t>
      </w:r>
      <w:r>
        <w:rPr>
          <w:rFonts w:ascii="Times New Roman" w:hAnsi="Times New Roman"/>
          <w:i/>
        </w:rPr>
        <w:t>2LogLikelihood</w:t>
      </w:r>
      <w:r>
        <w:rPr>
          <w:rFonts w:ascii="Times New Roman" w:hAnsi="Times New Roman"/>
        </w:rPr>
        <w:t xml:space="preserve"> = -3795.2</w:t>
      </w:r>
      <w:r w:rsidR="00A90CDA">
        <w:rPr>
          <w:rFonts w:ascii="Times New Roman" w:hAnsi="Times New Roman"/>
        </w:rPr>
        <w:t xml:space="preserve">, </w:t>
      </w:r>
      <w:proofErr w:type="spellStart"/>
      <w:r w:rsidR="00A90CDA">
        <w:rPr>
          <w:rFonts w:ascii="Times New Roman" w:hAnsi="Times New Roman"/>
          <w:i/>
        </w:rPr>
        <w:t>Nagelkerke</w:t>
      </w:r>
      <w:proofErr w:type="spellEnd"/>
      <w:r w:rsidR="00A90CDA">
        <w:rPr>
          <w:rFonts w:ascii="Times New Roman" w:hAnsi="Times New Roman"/>
          <w:i/>
        </w:rPr>
        <w:t xml:space="preserve"> R</w:t>
      </w:r>
      <w:r w:rsidR="00A90CDA">
        <w:rPr>
          <w:rFonts w:ascii="Times New Roman" w:hAnsi="Times New Roman"/>
          <w:i/>
          <w:vertAlign w:val="superscript"/>
        </w:rPr>
        <w:t>2</w:t>
      </w:r>
      <w:r w:rsidR="00A90CDA">
        <w:rPr>
          <w:rFonts w:ascii="Times New Roman" w:hAnsi="Times New Roman"/>
        </w:rPr>
        <w:t xml:space="preserve"> = .</w:t>
      </w:r>
      <w:r w:rsidR="00A90CDA">
        <w:rPr>
          <w:rFonts w:ascii="Times New Roman" w:hAnsi="Times New Roman"/>
        </w:rPr>
        <w:t>459</w:t>
      </w:r>
      <w:r w:rsidR="00A90CDA">
        <w:rPr>
          <w:rFonts w:ascii="Times New Roman" w:hAnsi="Times New Roman"/>
        </w:rPr>
        <w:t xml:space="preserve"> (based on non-multilevel logistic regression)</w:t>
      </w:r>
      <w:r w:rsidR="00A90CDA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sectPr w:rsidR="00467681">
      <w:footerReference w:type="default" r:id="rId8"/>
      <w:pgSz w:w="16838" w:h="11906" w:orient="landscape"/>
      <w:pgMar w:top="1134" w:right="680" w:bottom="1134" w:left="68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F2D" w:rsidRDefault="00511F2D" w:rsidP="000F4907">
      <w:r>
        <w:separator/>
      </w:r>
    </w:p>
  </w:endnote>
  <w:endnote w:type="continuationSeparator" w:id="0">
    <w:p w:rsidR="00511F2D" w:rsidRDefault="00511F2D" w:rsidP="000F4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94884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F4907" w:rsidRDefault="000F49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0C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F4907" w:rsidRDefault="000F49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F2D" w:rsidRDefault="00511F2D" w:rsidP="000F4907">
      <w:r>
        <w:separator/>
      </w:r>
    </w:p>
  </w:footnote>
  <w:footnote w:type="continuationSeparator" w:id="0">
    <w:p w:rsidR="00511F2D" w:rsidRDefault="00511F2D" w:rsidP="000F4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B0C"/>
    <w:rsid w:val="00011E4C"/>
    <w:rsid w:val="00017A24"/>
    <w:rsid w:val="00067A63"/>
    <w:rsid w:val="000724EC"/>
    <w:rsid w:val="00073F93"/>
    <w:rsid w:val="000861E1"/>
    <w:rsid w:val="000A395C"/>
    <w:rsid w:val="000F4907"/>
    <w:rsid w:val="0016510F"/>
    <w:rsid w:val="001C2F45"/>
    <w:rsid w:val="001D3DD3"/>
    <w:rsid w:val="002213C9"/>
    <w:rsid w:val="002275CD"/>
    <w:rsid w:val="00237778"/>
    <w:rsid w:val="00273123"/>
    <w:rsid w:val="0028108D"/>
    <w:rsid w:val="002A237B"/>
    <w:rsid w:val="002C6522"/>
    <w:rsid w:val="002E486F"/>
    <w:rsid w:val="00301735"/>
    <w:rsid w:val="00330467"/>
    <w:rsid w:val="00336E94"/>
    <w:rsid w:val="003400F1"/>
    <w:rsid w:val="0034247E"/>
    <w:rsid w:val="00356913"/>
    <w:rsid w:val="003A7985"/>
    <w:rsid w:val="00404A2B"/>
    <w:rsid w:val="00416AA0"/>
    <w:rsid w:val="00424E3D"/>
    <w:rsid w:val="004373AE"/>
    <w:rsid w:val="0046714A"/>
    <w:rsid w:val="00467681"/>
    <w:rsid w:val="004A49D5"/>
    <w:rsid w:val="004B30B2"/>
    <w:rsid w:val="004B6F66"/>
    <w:rsid w:val="00511F2D"/>
    <w:rsid w:val="0053601A"/>
    <w:rsid w:val="0056264E"/>
    <w:rsid w:val="0059429B"/>
    <w:rsid w:val="005B0D14"/>
    <w:rsid w:val="005C161B"/>
    <w:rsid w:val="005E3E41"/>
    <w:rsid w:val="005F5F45"/>
    <w:rsid w:val="00626A71"/>
    <w:rsid w:val="006422C8"/>
    <w:rsid w:val="00643414"/>
    <w:rsid w:val="006502ED"/>
    <w:rsid w:val="00664B77"/>
    <w:rsid w:val="00672D40"/>
    <w:rsid w:val="00675F28"/>
    <w:rsid w:val="006C20B5"/>
    <w:rsid w:val="006F163E"/>
    <w:rsid w:val="0072482E"/>
    <w:rsid w:val="0075555D"/>
    <w:rsid w:val="00767D44"/>
    <w:rsid w:val="00873D7B"/>
    <w:rsid w:val="0087661C"/>
    <w:rsid w:val="00880119"/>
    <w:rsid w:val="00890E90"/>
    <w:rsid w:val="008E4465"/>
    <w:rsid w:val="008F6489"/>
    <w:rsid w:val="0091059B"/>
    <w:rsid w:val="00930117"/>
    <w:rsid w:val="00953CDC"/>
    <w:rsid w:val="009634AD"/>
    <w:rsid w:val="009C2C15"/>
    <w:rsid w:val="009D2ACC"/>
    <w:rsid w:val="009D3E10"/>
    <w:rsid w:val="009F5C30"/>
    <w:rsid w:val="00A078A6"/>
    <w:rsid w:val="00A36329"/>
    <w:rsid w:val="00A36CF5"/>
    <w:rsid w:val="00A56821"/>
    <w:rsid w:val="00A57B29"/>
    <w:rsid w:val="00A90CDA"/>
    <w:rsid w:val="00AD142E"/>
    <w:rsid w:val="00AD1B4C"/>
    <w:rsid w:val="00AD3173"/>
    <w:rsid w:val="00B23E4E"/>
    <w:rsid w:val="00B333B0"/>
    <w:rsid w:val="00B3423D"/>
    <w:rsid w:val="00B3772F"/>
    <w:rsid w:val="00B70147"/>
    <w:rsid w:val="00B73992"/>
    <w:rsid w:val="00B7564E"/>
    <w:rsid w:val="00BC144E"/>
    <w:rsid w:val="00BE2CE8"/>
    <w:rsid w:val="00BF7C01"/>
    <w:rsid w:val="00C37EEB"/>
    <w:rsid w:val="00C43089"/>
    <w:rsid w:val="00C67D99"/>
    <w:rsid w:val="00CA19CD"/>
    <w:rsid w:val="00CB4B71"/>
    <w:rsid w:val="00CC5450"/>
    <w:rsid w:val="00CC63CA"/>
    <w:rsid w:val="00D00D33"/>
    <w:rsid w:val="00D12801"/>
    <w:rsid w:val="00D52B0C"/>
    <w:rsid w:val="00D62A98"/>
    <w:rsid w:val="00D66531"/>
    <w:rsid w:val="00D8731B"/>
    <w:rsid w:val="00DA56E7"/>
    <w:rsid w:val="00E057DF"/>
    <w:rsid w:val="00E17A8C"/>
    <w:rsid w:val="00E209F2"/>
    <w:rsid w:val="00E42A92"/>
    <w:rsid w:val="00E61B34"/>
    <w:rsid w:val="00E83D97"/>
    <w:rsid w:val="00E87CE1"/>
    <w:rsid w:val="00E964BC"/>
    <w:rsid w:val="00EB66B1"/>
    <w:rsid w:val="00EC5246"/>
    <w:rsid w:val="00F367F1"/>
    <w:rsid w:val="00F419B2"/>
    <w:rsid w:val="00F61D9B"/>
    <w:rsid w:val="00F86240"/>
    <w:rsid w:val="00FA468D"/>
    <w:rsid w:val="00FA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10F"/>
    <w:pPr>
      <w:spacing w:after="0" w:line="240" w:lineRule="auto"/>
    </w:pPr>
    <w:rPr>
      <w:rFonts w:ascii="Times" w:eastAsia="Times New Roman" w:hAnsi="Times" w:cs="Times New Roman"/>
      <w:lang w:val="en-US" w:eastAsia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spacing w:before="120" w:line="276" w:lineRule="auto"/>
      <w:outlineLvl w:val="0"/>
    </w:pPr>
    <w:rPr>
      <w:rFonts w:ascii="Arial" w:eastAsiaTheme="majorEastAsia" w:hAnsi="Arial" w:cs="Arial"/>
      <w:b/>
      <w:bCs/>
      <w:sz w:val="36"/>
      <w:szCs w:val="28"/>
      <w:lang w:val="en-GB" w:eastAsia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 w:line="276" w:lineRule="auto"/>
      <w:outlineLvl w:val="1"/>
    </w:pPr>
    <w:rPr>
      <w:rFonts w:ascii="Arial" w:eastAsiaTheme="majorEastAsia" w:hAnsi="Arial" w:cs="Arial"/>
      <w:b/>
      <w:bCs/>
      <w:sz w:val="28"/>
      <w:szCs w:val="26"/>
      <w:lang w:val="en-GB" w:eastAsia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 w:line="276" w:lineRule="auto"/>
      <w:outlineLvl w:val="2"/>
    </w:pPr>
    <w:rPr>
      <w:rFonts w:ascii="Arial" w:eastAsiaTheme="majorEastAsia" w:hAnsi="Arial" w:cs="Arial"/>
      <w:b/>
      <w:bCs/>
      <w:lang w:val="en-GB" w:eastAsia="en-US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 w:line="276" w:lineRule="auto"/>
      <w:outlineLvl w:val="3"/>
    </w:pPr>
    <w:rPr>
      <w:rFonts w:ascii="Arial" w:eastAsiaTheme="majorEastAsia" w:hAnsi="Arial" w:cs="Arial"/>
      <w:b/>
      <w:bCs/>
      <w:iCs/>
      <w:lang w:val="en-GB" w:eastAsia="en-US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 w:line="276" w:lineRule="auto"/>
      <w:outlineLvl w:val="4"/>
    </w:pPr>
    <w:rPr>
      <w:rFonts w:ascii="Arial" w:eastAsiaTheme="majorEastAsia" w:hAnsi="Arial" w:cs="Arial"/>
      <w:b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 w:line="276" w:lineRule="auto"/>
      <w:outlineLvl w:val="5"/>
    </w:pPr>
    <w:rPr>
      <w:rFonts w:ascii="Arial" w:eastAsiaTheme="majorEastAsia" w:hAnsi="Arial" w:cs="Arial"/>
      <w:b/>
      <w:iCs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 w:line="276" w:lineRule="auto"/>
      <w:outlineLvl w:val="6"/>
    </w:pPr>
    <w:rPr>
      <w:rFonts w:ascii="Arial" w:eastAsiaTheme="majorEastAsia" w:hAnsi="Arial" w:cstheme="majorBidi"/>
      <w:b/>
      <w:i/>
      <w:iCs/>
      <w:lang w:val="en-GB"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 w:line="276" w:lineRule="auto"/>
      <w:outlineLvl w:val="7"/>
    </w:pPr>
    <w:rPr>
      <w:rFonts w:ascii="Arial" w:eastAsiaTheme="majorEastAsia" w:hAnsi="Arial" w:cstheme="majorBidi"/>
      <w:szCs w:val="20"/>
      <w:lang w:val="en-GB"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 w:line="276" w:lineRule="auto"/>
      <w:outlineLvl w:val="8"/>
    </w:pPr>
    <w:rPr>
      <w:rFonts w:ascii="Arial" w:eastAsiaTheme="majorEastAsia" w:hAnsi="Arial" w:cstheme="majorBidi"/>
      <w:i/>
      <w:iCs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before="120"/>
    </w:pPr>
    <w:rPr>
      <w:rFonts w:ascii="Arial" w:eastAsiaTheme="minorHAnsi" w:hAnsi="Arial" w:cs="Arial"/>
      <w:b/>
      <w:bCs/>
      <w:szCs w:val="18"/>
      <w:lang w:val="en-GB" w:eastAsia="en-US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/>
      <w:contextualSpacing/>
      <w:outlineLvl w:val="0"/>
    </w:pPr>
    <w:rPr>
      <w:rFonts w:ascii="Arial" w:eastAsiaTheme="majorEastAsia" w:hAnsi="Arial" w:cs="Arial"/>
      <w:b/>
      <w:spacing w:val="5"/>
      <w:sz w:val="36"/>
      <w:szCs w:val="5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  <w:spacing w:before="120" w:line="276" w:lineRule="auto"/>
    </w:pPr>
    <w:rPr>
      <w:rFonts w:ascii="Arial" w:eastAsiaTheme="majorEastAsia" w:hAnsi="Arial" w:cs="Arial"/>
      <w:iCs/>
      <w:spacing w:val="15"/>
      <w:sz w:val="28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spacing w:before="120" w:line="276" w:lineRule="auto"/>
      <w:ind w:left="794" w:right="794"/>
    </w:pPr>
    <w:rPr>
      <w:rFonts w:ascii="Arial" w:eastAsiaTheme="minorHAnsi" w:hAnsi="Arial" w:cs="Arial"/>
      <w:i/>
      <w:iCs/>
      <w:lang w:val="en-GB" w:eastAsia="en-US"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spacing w:before="120" w:line="276" w:lineRule="auto"/>
      <w:contextualSpacing/>
    </w:pPr>
    <w:rPr>
      <w:rFonts w:ascii="Arial" w:eastAsiaTheme="minorHAnsi" w:hAnsi="Arial" w:cs="Arial"/>
      <w:lang w:val="en-GB" w:eastAsia="en-US"/>
    </w:r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spacing w:before="120" w:line="276" w:lineRule="auto"/>
      <w:contextualSpacing/>
    </w:pPr>
    <w:rPr>
      <w:rFonts w:ascii="Arial" w:eastAsiaTheme="minorHAnsi" w:hAnsi="Arial" w:cs="Arial"/>
      <w:lang w:val="en-GB" w:eastAsia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  <w:pPr>
      <w:spacing w:before="120" w:line="276" w:lineRule="auto"/>
    </w:pPr>
    <w:rPr>
      <w:rFonts w:ascii="Arial" w:eastAsiaTheme="minorHAnsi" w:hAnsi="Arial" w:cs="Arial"/>
      <w:lang w:val="en-GB" w:eastAsia="en-US"/>
    </w:rPr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="Arial" w:eastAsiaTheme="minorHAnsi" w:hAnsi="Arial" w:cs="Arial"/>
      <w:b/>
      <w:bCs/>
      <w:i/>
      <w:iCs/>
      <w:lang w:val="en-GB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spacing w:before="120" w:line="276" w:lineRule="auto"/>
      <w:ind w:left="1152" w:right="1152"/>
    </w:pPr>
    <w:rPr>
      <w:rFonts w:ascii="Arial" w:eastAsiaTheme="minorEastAsia" w:hAnsi="Arial" w:cstheme="minorBidi"/>
      <w:i/>
      <w:iCs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pPr>
      <w:spacing w:before="120" w:line="276" w:lineRule="auto"/>
    </w:pPr>
    <w:rPr>
      <w:rFonts w:ascii="Arial" w:eastAsiaTheme="majorEastAsia" w:hAnsi="Arial" w:cstheme="majorBidi"/>
      <w:b/>
      <w:bCs/>
      <w:sz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rPr>
      <w:rFonts w:ascii="Consolas" w:eastAsiaTheme="minorHAnsi" w:hAnsi="Consolas" w:cs="Arial"/>
      <w:szCs w:val="21"/>
      <w:lang w:val="en-GB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before="120" w:after="120" w:line="276" w:lineRule="auto"/>
    </w:pPr>
    <w:rPr>
      <w:rFonts w:ascii="Arial" w:eastAsiaTheme="minorHAnsi" w:hAnsi="Arial" w:cs="Arial"/>
      <w:sz w:val="20"/>
      <w:szCs w:val="16"/>
      <w:lang w:val="en-GB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before="120" w:after="120" w:line="276" w:lineRule="auto"/>
    </w:pPr>
    <w:rPr>
      <w:rFonts w:ascii="Arial" w:eastAsiaTheme="minorHAnsi" w:hAnsi="Arial" w:cs="Arial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before="120" w:after="120" w:line="276" w:lineRule="auto"/>
      <w:ind w:left="283"/>
    </w:pPr>
    <w:rPr>
      <w:rFonts w:ascii="Arial" w:eastAsiaTheme="minorHAnsi" w:hAnsi="Arial" w:cs="Arial"/>
      <w:sz w:val="20"/>
      <w:szCs w:val="16"/>
      <w:lang w:val="en-GB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rPr>
      <w:rFonts w:ascii="Arial" w:eastAsiaTheme="minorHAnsi" w:hAnsi="Arial" w:cs="Tahoma"/>
      <w:szCs w:val="16"/>
      <w:lang w:val="en-GB"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rPr>
      <w:rFonts w:ascii="Arial" w:eastAsiaTheme="minorHAnsi" w:hAnsi="Arial" w:cs="Arial"/>
      <w:szCs w:val="20"/>
      <w:lang w:val="en-GB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rPr>
      <w:rFonts w:ascii="Arial" w:eastAsiaTheme="majorEastAsia" w:hAnsi="Arial" w:cstheme="majorBidi"/>
      <w:szCs w:val="20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eastAsiaTheme="majorEastAsia" w:hAnsi="Arial" w:cstheme="majorBidi"/>
      <w:lang w:val="en-GB" w:eastAsia="en-US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pPr>
      <w:spacing w:before="120" w:line="276" w:lineRule="auto"/>
    </w:pPr>
    <w:rPr>
      <w:rFonts w:ascii="Arial" w:eastAsiaTheme="minorHAnsi" w:hAnsi="Arial"/>
      <w:lang w:val="en-GB"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ind w:left="240" w:hanging="240"/>
    </w:pPr>
    <w:rPr>
      <w:rFonts w:ascii="Arial" w:eastAsiaTheme="minorHAnsi" w:hAnsi="Arial" w:cs="Arial"/>
      <w:lang w:val="en-GB" w:eastAsia="en-US"/>
    </w:r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pPr>
      <w:spacing w:before="120" w:line="276" w:lineRule="auto"/>
    </w:pPr>
    <w:rPr>
      <w:rFonts w:ascii="Arial" w:eastAsiaTheme="majorEastAsia" w:hAnsi="Arial" w:cstheme="majorBidi"/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3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3AE"/>
    <w:rPr>
      <w:rFonts w:ascii="Tahoma" w:eastAsia="Times New Roman" w:hAnsi="Tahoma" w:cs="Tahoma"/>
      <w:sz w:val="16"/>
      <w:szCs w:val="16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0F49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907"/>
    <w:rPr>
      <w:rFonts w:ascii="Times" w:eastAsia="Times New Roman" w:hAnsi="Times" w:cs="Times New Roman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0F49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907"/>
    <w:rPr>
      <w:rFonts w:ascii="Times" w:eastAsia="Times New Roman" w:hAnsi="Times" w:cs="Times New Roman"/>
      <w:lang w:val="en-U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10F"/>
    <w:pPr>
      <w:spacing w:after="0" w:line="240" w:lineRule="auto"/>
    </w:pPr>
    <w:rPr>
      <w:rFonts w:ascii="Times" w:eastAsia="Times New Roman" w:hAnsi="Times" w:cs="Times New Roman"/>
      <w:lang w:val="en-US" w:eastAsia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spacing w:before="120" w:line="276" w:lineRule="auto"/>
      <w:outlineLvl w:val="0"/>
    </w:pPr>
    <w:rPr>
      <w:rFonts w:ascii="Arial" w:eastAsiaTheme="majorEastAsia" w:hAnsi="Arial" w:cs="Arial"/>
      <w:b/>
      <w:bCs/>
      <w:sz w:val="36"/>
      <w:szCs w:val="28"/>
      <w:lang w:val="en-GB" w:eastAsia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 w:line="276" w:lineRule="auto"/>
      <w:outlineLvl w:val="1"/>
    </w:pPr>
    <w:rPr>
      <w:rFonts w:ascii="Arial" w:eastAsiaTheme="majorEastAsia" w:hAnsi="Arial" w:cs="Arial"/>
      <w:b/>
      <w:bCs/>
      <w:sz w:val="28"/>
      <w:szCs w:val="26"/>
      <w:lang w:val="en-GB" w:eastAsia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 w:line="276" w:lineRule="auto"/>
      <w:outlineLvl w:val="2"/>
    </w:pPr>
    <w:rPr>
      <w:rFonts w:ascii="Arial" w:eastAsiaTheme="majorEastAsia" w:hAnsi="Arial" w:cs="Arial"/>
      <w:b/>
      <w:bCs/>
      <w:lang w:val="en-GB" w:eastAsia="en-US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 w:line="276" w:lineRule="auto"/>
      <w:outlineLvl w:val="3"/>
    </w:pPr>
    <w:rPr>
      <w:rFonts w:ascii="Arial" w:eastAsiaTheme="majorEastAsia" w:hAnsi="Arial" w:cs="Arial"/>
      <w:b/>
      <w:bCs/>
      <w:iCs/>
      <w:lang w:val="en-GB" w:eastAsia="en-US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 w:line="276" w:lineRule="auto"/>
      <w:outlineLvl w:val="4"/>
    </w:pPr>
    <w:rPr>
      <w:rFonts w:ascii="Arial" w:eastAsiaTheme="majorEastAsia" w:hAnsi="Arial" w:cs="Arial"/>
      <w:b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 w:line="276" w:lineRule="auto"/>
      <w:outlineLvl w:val="5"/>
    </w:pPr>
    <w:rPr>
      <w:rFonts w:ascii="Arial" w:eastAsiaTheme="majorEastAsia" w:hAnsi="Arial" w:cs="Arial"/>
      <w:b/>
      <w:iCs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 w:line="276" w:lineRule="auto"/>
      <w:outlineLvl w:val="6"/>
    </w:pPr>
    <w:rPr>
      <w:rFonts w:ascii="Arial" w:eastAsiaTheme="majorEastAsia" w:hAnsi="Arial" w:cstheme="majorBidi"/>
      <w:b/>
      <w:i/>
      <w:iCs/>
      <w:lang w:val="en-GB"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 w:line="276" w:lineRule="auto"/>
      <w:outlineLvl w:val="7"/>
    </w:pPr>
    <w:rPr>
      <w:rFonts w:ascii="Arial" w:eastAsiaTheme="majorEastAsia" w:hAnsi="Arial" w:cstheme="majorBidi"/>
      <w:szCs w:val="20"/>
      <w:lang w:val="en-GB"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 w:line="276" w:lineRule="auto"/>
      <w:outlineLvl w:val="8"/>
    </w:pPr>
    <w:rPr>
      <w:rFonts w:ascii="Arial" w:eastAsiaTheme="majorEastAsia" w:hAnsi="Arial" w:cstheme="majorBidi"/>
      <w:i/>
      <w:iCs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before="120"/>
    </w:pPr>
    <w:rPr>
      <w:rFonts w:ascii="Arial" w:eastAsiaTheme="minorHAnsi" w:hAnsi="Arial" w:cs="Arial"/>
      <w:b/>
      <w:bCs/>
      <w:szCs w:val="18"/>
      <w:lang w:val="en-GB" w:eastAsia="en-US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/>
      <w:contextualSpacing/>
      <w:outlineLvl w:val="0"/>
    </w:pPr>
    <w:rPr>
      <w:rFonts w:ascii="Arial" w:eastAsiaTheme="majorEastAsia" w:hAnsi="Arial" w:cs="Arial"/>
      <w:b/>
      <w:spacing w:val="5"/>
      <w:sz w:val="36"/>
      <w:szCs w:val="5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  <w:spacing w:before="120" w:line="276" w:lineRule="auto"/>
    </w:pPr>
    <w:rPr>
      <w:rFonts w:ascii="Arial" w:eastAsiaTheme="majorEastAsia" w:hAnsi="Arial" w:cs="Arial"/>
      <w:iCs/>
      <w:spacing w:val="15"/>
      <w:sz w:val="28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spacing w:before="120" w:line="276" w:lineRule="auto"/>
      <w:ind w:left="794" w:right="794"/>
    </w:pPr>
    <w:rPr>
      <w:rFonts w:ascii="Arial" w:eastAsiaTheme="minorHAnsi" w:hAnsi="Arial" w:cs="Arial"/>
      <w:i/>
      <w:iCs/>
      <w:lang w:val="en-GB" w:eastAsia="en-US"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spacing w:before="120" w:line="276" w:lineRule="auto"/>
      <w:contextualSpacing/>
    </w:pPr>
    <w:rPr>
      <w:rFonts w:ascii="Arial" w:eastAsiaTheme="minorHAnsi" w:hAnsi="Arial" w:cs="Arial"/>
      <w:lang w:val="en-GB" w:eastAsia="en-US"/>
    </w:r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spacing w:before="120" w:line="276" w:lineRule="auto"/>
      <w:contextualSpacing/>
    </w:pPr>
    <w:rPr>
      <w:rFonts w:ascii="Arial" w:eastAsiaTheme="minorHAnsi" w:hAnsi="Arial" w:cs="Arial"/>
      <w:lang w:val="en-GB" w:eastAsia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  <w:pPr>
      <w:spacing w:before="120" w:line="276" w:lineRule="auto"/>
    </w:pPr>
    <w:rPr>
      <w:rFonts w:ascii="Arial" w:eastAsiaTheme="minorHAnsi" w:hAnsi="Arial" w:cs="Arial"/>
      <w:lang w:val="en-GB" w:eastAsia="en-US"/>
    </w:rPr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="Arial" w:eastAsiaTheme="minorHAnsi" w:hAnsi="Arial" w:cs="Arial"/>
      <w:b/>
      <w:bCs/>
      <w:i/>
      <w:iCs/>
      <w:lang w:val="en-GB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spacing w:before="120" w:line="276" w:lineRule="auto"/>
      <w:ind w:left="1152" w:right="1152"/>
    </w:pPr>
    <w:rPr>
      <w:rFonts w:ascii="Arial" w:eastAsiaTheme="minorEastAsia" w:hAnsi="Arial" w:cstheme="minorBidi"/>
      <w:i/>
      <w:iCs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pPr>
      <w:spacing w:before="120" w:line="276" w:lineRule="auto"/>
    </w:pPr>
    <w:rPr>
      <w:rFonts w:ascii="Arial" w:eastAsiaTheme="majorEastAsia" w:hAnsi="Arial" w:cstheme="majorBidi"/>
      <w:b/>
      <w:bCs/>
      <w:sz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rPr>
      <w:rFonts w:ascii="Consolas" w:eastAsiaTheme="minorHAnsi" w:hAnsi="Consolas" w:cs="Arial"/>
      <w:szCs w:val="21"/>
      <w:lang w:val="en-GB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before="120" w:after="120" w:line="276" w:lineRule="auto"/>
    </w:pPr>
    <w:rPr>
      <w:rFonts w:ascii="Arial" w:eastAsiaTheme="minorHAnsi" w:hAnsi="Arial" w:cs="Arial"/>
      <w:sz w:val="20"/>
      <w:szCs w:val="16"/>
      <w:lang w:val="en-GB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before="120" w:after="120" w:line="276" w:lineRule="auto"/>
    </w:pPr>
    <w:rPr>
      <w:rFonts w:ascii="Arial" w:eastAsiaTheme="minorHAnsi" w:hAnsi="Arial" w:cs="Arial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before="120" w:after="120" w:line="276" w:lineRule="auto"/>
      <w:ind w:left="283"/>
    </w:pPr>
    <w:rPr>
      <w:rFonts w:ascii="Arial" w:eastAsiaTheme="minorHAnsi" w:hAnsi="Arial" w:cs="Arial"/>
      <w:sz w:val="20"/>
      <w:szCs w:val="16"/>
      <w:lang w:val="en-GB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rPr>
      <w:rFonts w:ascii="Arial" w:eastAsiaTheme="minorHAnsi" w:hAnsi="Arial" w:cs="Tahoma"/>
      <w:szCs w:val="16"/>
      <w:lang w:val="en-GB"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rPr>
      <w:rFonts w:ascii="Arial" w:eastAsiaTheme="minorHAnsi" w:hAnsi="Arial" w:cs="Arial"/>
      <w:szCs w:val="20"/>
      <w:lang w:val="en-GB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rPr>
      <w:rFonts w:ascii="Arial" w:eastAsiaTheme="majorEastAsia" w:hAnsi="Arial" w:cstheme="majorBidi"/>
      <w:szCs w:val="20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eastAsiaTheme="majorEastAsia" w:hAnsi="Arial" w:cstheme="majorBidi"/>
      <w:lang w:val="en-GB" w:eastAsia="en-US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pPr>
      <w:spacing w:before="120" w:line="276" w:lineRule="auto"/>
    </w:pPr>
    <w:rPr>
      <w:rFonts w:ascii="Arial" w:eastAsiaTheme="minorHAnsi" w:hAnsi="Arial"/>
      <w:lang w:val="en-GB"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ind w:left="240" w:hanging="240"/>
    </w:pPr>
    <w:rPr>
      <w:rFonts w:ascii="Arial" w:eastAsiaTheme="minorHAnsi" w:hAnsi="Arial" w:cs="Arial"/>
      <w:lang w:val="en-GB" w:eastAsia="en-US"/>
    </w:r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pPr>
      <w:spacing w:before="120" w:line="276" w:lineRule="auto"/>
    </w:pPr>
    <w:rPr>
      <w:rFonts w:ascii="Arial" w:eastAsiaTheme="majorEastAsia" w:hAnsi="Arial" w:cstheme="majorBidi"/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3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3AE"/>
    <w:rPr>
      <w:rFonts w:ascii="Tahoma" w:eastAsia="Times New Roman" w:hAnsi="Tahoma" w:cs="Tahoma"/>
      <w:sz w:val="16"/>
      <w:szCs w:val="16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0F49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907"/>
    <w:rPr>
      <w:rFonts w:ascii="Times" w:eastAsia="Times New Roman" w:hAnsi="Times" w:cs="Times New Roman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0F49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907"/>
    <w:rPr>
      <w:rFonts w:ascii="Times" w:eastAsia="Times New Roman" w:hAnsi="Times" w:cs="Times New Roman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Mark</cp:lastModifiedBy>
  <cp:revision>3</cp:revision>
  <cp:lastPrinted>2024-07-12T19:12:00Z</cp:lastPrinted>
  <dcterms:created xsi:type="dcterms:W3CDTF">2024-07-20T16:57:00Z</dcterms:created>
  <dcterms:modified xsi:type="dcterms:W3CDTF">2024-07-23T19:06:00Z</dcterms:modified>
</cp:coreProperties>
</file>